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8e5e" w14:textId="e418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Вознесенка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Вознесенка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39360,2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8С-34/4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Вознесенка ауылдық округінің бюджетінде аудандық бюджеттен берілетін 27284,0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Вознесенка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8С-34/4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Вознесенка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Вознесенка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