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cc95" w14:textId="237c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2024 жылғы 24 желтоқсандағы № 8С-25/1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 – 5 862 531,9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2 765 031,2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34 379,7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218 817,5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2 844 303,5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6 354 721,7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6 884,5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15 189,0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8 304,5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- 499 074,3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499 074,3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Бұланды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8С-35/1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 облыстық бюджетке 399182,0 мың теңге сомасында бюджеттік алып қоюлар көзделгені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 Макинск қаласының бюджетінен 53872,0 мың теңге сомасында бюджеттік алып қоюлар көзделгені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 ауылдық округтердің бюджеттеріне аудандық бюджеттен берiлетiн 288264,0 мың теңге сомасындағы субвенциялар көлемдерi көзделгені ескерілсін, соның iшiнде: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Айнакөл ауылдық округіне 18071,0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Алтынды ауылдық округіне 27401,0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22996,0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Вознесенка ауылдық округіне 27284,0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Ерголка ауылдық округіне 25578,0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Журавлевка ауылдық округіне 22547,0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Капитоновка ауылдық округіне 20844,0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Карамышевка ауылдық округіне 31603,0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Қараөзек ауылдық округіне 21059,0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Никольск ауылдық округіне 38353,0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Новобратск ауылдық округіне 32528,0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ауданның жергілікті атқарушы органының резерві 27262,1 мың теңге сомасында бекітілсін.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Бұланды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8С-35/1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 жылға арналған аудандық бюджеттің шығыстарының құрамында республикалық бюджеттен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 жылға арналған аудандық бюджеттің шығыстарының құрамында облыстық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 жылға арналған аудандық бюджеттің шығыстарының құрамында аудандық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трансферттердің сомасын бөлу Бұланды ауданы әкімдігінің қаулысымен белгіленеді.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 жылға арналған аудандық бюджетте облыстық бюджетке 8304,5 мың теңге сомасында бюджеттік кредиттерді өтеу көзделгені ескерілсін.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Бұланды аудандық мәслихатының 03.07.2025 </w:t>
      </w:r>
      <w:r>
        <w:rPr>
          <w:rFonts w:ascii="Times New Roman"/>
          <w:b w:val="false"/>
          <w:i w:val="false"/>
          <w:color w:val="000000"/>
          <w:sz w:val="28"/>
        </w:rPr>
        <w:t>№ 8С-30/1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шешiм 2025 жылдың 1 қаңтарынан бастап қолданысқа енгiзiледi.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Бұланды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8С-35/1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5 862 531,9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2 765 031,2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2 844 303,5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2 790 431,1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6 354 721,7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1 283 823,3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- 499 074,3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Бұланды аудандық мәслихатының 03.07.2025 </w:t>
      </w:r>
      <w:r>
        <w:rPr>
          <w:rFonts w:ascii="Times New Roman"/>
          <w:b w:val="false"/>
          <w:i w:val="false"/>
          <w:color w:val="ff0000"/>
          <w:sz w:val="28"/>
        </w:rPr>
        <w:t>№ 8С-30/1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нысаналы трансферттер мен бюджеттік кредиттер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Бұланды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8С-35/1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кәсіпкерлік және ауыл шаруашылығы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Бұланды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8С-35/1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2380490,1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сатып алуға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санаттарға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Қарттарды әлеуметтік қолдауға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жөніндегі орталықтарды құруға және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маңындағы аумақтарды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саласындағы 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1515618,9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1467563,9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531153,4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Макинск қаласының және ауылдық округтердің бюджеттеріне нысаналы трансферттер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Ақмола облысы Бұланды аудандық мәслихатының 03.07.2025 </w:t>
      </w:r>
      <w:r>
        <w:rPr>
          <w:rFonts w:ascii="Times New Roman"/>
          <w:b w:val="false"/>
          <w:i w:val="false"/>
          <w:color w:val="ff0000"/>
          <w:sz w:val="28"/>
        </w:rPr>
        <w:t>№ 8С-30/1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152 739,5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152 739,5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135 789,1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