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fab4" w14:textId="249f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Колутон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2024 жылғы 20 желтоқсандағы № 8С-31-7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Колутон ауылдық округінің 2025-2027 жылдарға арналған бюджеті,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31781,0мың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27656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31781,0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Астрахан аудандық мәслихатының 04.12.2025 </w:t>
      </w:r>
      <w:r>
        <w:rPr>
          <w:rFonts w:ascii="Times New Roman"/>
          <w:b w:val="false"/>
          <w:i w:val="false"/>
          <w:color w:val="ff0000"/>
          <w:sz w:val="28"/>
        </w:rPr>
        <w:t>№ 8С-44-7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Колутон ауылдық округінің бюджеті көлемінде аудандық бюджеттен ауылдық округтің бюджетіне берілетін бюджеттік субвенциялар 27656 мың теңге сомасында қарастырылғаны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Колутон ауылдық округінің бюджетің атқару процесінде секвестре жатпайтын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8С-31-7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Колутон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Астрахан аудандық мәслихатының 30.09.2025 </w:t>
      </w:r>
      <w:r>
        <w:rPr>
          <w:rFonts w:ascii="Times New Roman"/>
          <w:b w:val="false"/>
          <w:i w:val="false"/>
          <w:color w:val="ff0000"/>
          <w:sz w:val="28"/>
        </w:rPr>
        <w:t>№ 8С-44-7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31781.0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1783.5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ФПИО кірістерін қоспағанда, жергілікті өзін-өзі басқаруға түсетін 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Колутон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Колутон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Колутон ауылдық округінің бюджетің атқару процесінде секвестрге жатпайтын бюджеттік бағдарламалардың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