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7260d3" w14:textId="27260d3">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Астрахан ауданы бойынша 2025-2029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Ақмола облысы Астрахан аудандық мәслихатының 2024 жылғы 1 қарашадағы № 8С-28-2 шешімі</w:t>
      </w:r>
    </w:p>
    <w:p>
      <w:pPr>
        <w:spacing w:after="0"/>
        <w:ind w:left="0"/>
        <w:jc w:val="both"/>
      </w:pPr>
      <w:bookmarkStart w:name="z1" w:id="0"/>
      <w:r>
        <w:rPr>
          <w:rFonts w:ascii="Times New Roman"/>
          <w:b w:val="false"/>
          <w:i w:val="false"/>
          <w:color w:val="000000"/>
          <w:sz w:val="28"/>
        </w:rPr>
        <w:t>
      Қазақстан Республикасының 2001 жылғы 23 қаңтардағы "</w:t>
      </w:r>
      <w:r>
        <w:rPr>
          <w:rFonts w:ascii="Times New Roman"/>
          <w:b w:val="false"/>
          <w:i w:val="false"/>
          <w:color w:val="000000"/>
          <w:sz w:val="28"/>
        </w:rPr>
        <w:t>Қазақстан Республикасының</w:t>
      </w:r>
      <w:r>
        <w:rPr>
          <w:rFonts w:ascii="Times New Roman"/>
          <w:b w:val="false"/>
          <w:i w:val="false"/>
          <w:color w:val="000000"/>
          <w:sz w:val="28"/>
        </w:rPr>
        <w:t xml:space="preserve"> жергілікті мемлекеттік басқару және өзін-өзі басқару туралы",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Астрахан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Қоса берілген Астрахан ауданы бойынша 2025-2029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қосымшаларына сәйкес бекітілсін.</w:t>
      </w:r>
    </w:p>
    <w:bookmarkEnd w:id="1"/>
    <w:bookmarkStart w:name="z3" w:id="2"/>
    <w:p>
      <w:pPr>
        <w:spacing w:after="0"/>
        <w:ind w:left="0"/>
        <w:jc w:val="both"/>
      </w:pPr>
      <w:r>
        <w:rPr>
          <w:rFonts w:ascii="Times New Roman"/>
          <w:b w:val="false"/>
          <w:i w:val="false"/>
          <w:color w:val="000000"/>
          <w:sz w:val="28"/>
        </w:rPr>
        <w:t>
      2. Осы шешім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Астрахан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М.Қожахмет</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аудандық</w:t>
            </w:r>
            <w:r>
              <w:br/>
            </w:r>
            <w:r>
              <w:rPr>
                <w:rFonts w:ascii="Times New Roman"/>
                <w:b w:val="false"/>
                <w:i w:val="false"/>
                <w:color w:val="000000"/>
                <w:sz w:val="20"/>
              </w:rPr>
              <w:t>мәслихатының</w:t>
            </w:r>
            <w:r>
              <w:br/>
            </w:r>
            <w:r>
              <w:rPr>
                <w:rFonts w:ascii="Times New Roman"/>
                <w:b w:val="false"/>
                <w:i w:val="false"/>
                <w:color w:val="000000"/>
                <w:sz w:val="20"/>
              </w:rPr>
              <w:t>2024 жылғы 29 қарашадағы</w:t>
            </w:r>
            <w:r>
              <w:br/>
            </w:r>
            <w:r>
              <w:rPr>
                <w:rFonts w:ascii="Times New Roman"/>
                <w:b w:val="false"/>
                <w:i w:val="false"/>
                <w:color w:val="000000"/>
                <w:sz w:val="20"/>
              </w:rPr>
              <w:t>№ 8С-29-3 шешіміне</w:t>
            </w:r>
            <w:r>
              <w:br/>
            </w:r>
            <w:r>
              <w:rPr>
                <w:rFonts w:ascii="Times New Roman"/>
                <w:b w:val="false"/>
                <w:i w:val="false"/>
                <w:color w:val="000000"/>
                <w:sz w:val="20"/>
              </w:rPr>
              <w:t>қосымша</w:t>
            </w:r>
          </w:p>
        </w:tc>
      </w:tr>
    </w:tbl>
    <w:bookmarkStart w:name="z5" w:id="3"/>
    <w:p>
      <w:pPr>
        <w:spacing w:after="0"/>
        <w:ind w:left="0"/>
        <w:jc w:val="left"/>
      </w:pPr>
      <w:r>
        <w:rPr>
          <w:rFonts w:ascii="Times New Roman"/>
          <w:b/>
          <w:i w:val="false"/>
          <w:color w:val="000000"/>
        </w:rPr>
        <w:t xml:space="preserve"> Астрахан ауданы бойынша 2025 - 2029 жылдарға арналған жайылымдарды басқару және оларды пайдалану жөніндегі жоспары</w:t>
      </w:r>
    </w:p>
    <w:bookmarkEnd w:id="3"/>
    <w:p>
      <w:pPr>
        <w:spacing w:after="0"/>
        <w:ind w:left="0"/>
        <w:jc w:val="both"/>
      </w:pPr>
      <w:r>
        <w:rPr>
          <w:rFonts w:ascii="Times New Roman"/>
          <w:b w:val="false"/>
          <w:i w:val="false"/>
          <w:color w:val="000000"/>
          <w:sz w:val="28"/>
        </w:rPr>
        <w:t>
      Осы Астрахан ауданы бойынша 2025 - 2029 жылдарға арналған жайылымдарды басқару және оларды пайдалану жөніндегі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w:t>
      </w:r>
      <w:r>
        <w:rPr>
          <w:rFonts w:ascii="Times New Roman"/>
          <w:b w:val="false"/>
          <w:i w:val="false"/>
          <w:color w:val="000000"/>
          <w:sz w:val="28"/>
        </w:rPr>
        <w:t xml:space="preserve"> жергілікті мемлекеттік басқару және өзін-өзі басқару туралы",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w:t>
      </w:r>
    </w:p>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p>
      <w:pPr>
        <w:spacing w:after="0"/>
        <w:ind w:left="0"/>
        <w:jc w:val="both"/>
      </w:pPr>
      <w:r>
        <w:rPr>
          <w:rFonts w:ascii="Times New Roman"/>
          <w:b w:val="false"/>
          <w:i w:val="false"/>
          <w:color w:val="000000"/>
          <w:sz w:val="28"/>
        </w:rPr>
        <w:t>
      Жоспар құрамында:</w:t>
      </w:r>
    </w:p>
    <w:p>
      <w:pPr>
        <w:spacing w:after="0"/>
        <w:ind w:left="0"/>
        <w:jc w:val="both"/>
      </w:pPr>
      <w:r>
        <w:rPr>
          <w:rFonts w:ascii="Times New Roman"/>
          <w:b w:val="false"/>
          <w:i w:val="false"/>
          <w:color w:val="000000"/>
          <w:sz w:val="28"/>
        </w:rPr>
        <w:t xml:space="preserve">
      1) осы Жоспардың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2) Астрахан ауданы бойынша 2025 - 2029 жылдарға арналған жайылымдарды басқару және оларды пайдалану жөніндегі жоспарға құқық белгілейтін құжаттар (1-қосымша) негізінде жер пайдаланушылар жерлерінің санаттары бөлінісінде Астрахан ауданының аумағында жайылымдардың орналасу схемасын (картасын) 2025 - 2029 жылдарға арналған.</w:t>
      </w:r>
    </w:p>
    <w:p>
      <w:pPr>
        <w:spacing w:after="0"/>
        <w:ind w:left="0"/>
        <w:jc w:val="both"/>
      </w:pPr>
      <w:r>
        <w:rPr>
          <w:rFonts w:ascii="Times New Roman"/>
          <w:b w:val="false"/>
          <w:i w:val="false"/>
          <w:color w:val="000000"/>
          <w:sz w:val="28"/>
        </w:rPr>
        <w:t>
      3) осы Жоспардын 2-қосымшасына сәйкес нысан бойынша жайылымдарды геобот</w:t>
      </w:r>
    </w:p>
    <w:p>
      <w:pPr>
        <w:spacing w:after="0"/>
        <w:ind w:left="0"/>
        <w:jc w:val="both"/>
      </w:pPr>
      <w:r>
        <w:rPr>
          <w:rFonts w:ascii="Times New Roman"/>
          <w:b w:val="false"/>
          <w:i w:val="false"/>
          <w:color w:val="000000"/>
          <w:sz w:val="28"/>
        </w:rPr>
        <w:t>
      аникалық зерттеу мәліметтері;</w:t>
      </w:r>
    </w:p>
    <w:p>
      <w:pPr>
        <w:spacing w:after="0"/>
        <w:ind w:left="0"/>
        <w:jc w:val="both"/>
      </w:pPr>
      <w:r>
        <w:rPr>
          <w:rFonts w:ascii="Times New Roman"/>
          <w:b w:val="false"/>
          <w:i w:val="false"/>
          <w:color w:val="000000"/>
          <w:sz w:val="28"/>
        </w:rPr>
        <w:t xml:space="preserve">
      4) осы Жоспардын </w:t>
      </w:r>
      <w:r>
        <w:rPr>
          <w:rFonts w:ascii="Times New Roman"/>
          <w:b w:val="false"/>
          <w:i w:val="false"/>
          <w:color w:val="000000"/>
          <w:sz w:val="28"/>
        </w:rPr>
        <w:t>2-қосымшасына</w:t>
      </w:r>
      <w:r>
        <w:rPr>
          <w:rFonts w:ascii="Times New Roman"/>
          <w:b w:val="false"/>
          <w:i w:val="false"/>
          <w:color w:val="000000"/>
          <w:sz w:val="28"/>
        </w:rPr>
        <w:t xml:space="preserve"> сәйкес нысан бойынша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5) осы Жоспардын </w:t>
      </w:r>
      <w:r>
        <w:rPr>
          <w:rFonts w:ascii="Times New Roman"/>
          <w:b w:val="false"/>
          <w:i w:val="false"/>
          <w:color w:val="000000"/>
          <w:sz w:val="28"/>
        </w:rPr>
        <w:t>3-қосымшасына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w:t>
      </w:r>
    </w:p>
    <w:p>
      <w:pPr>
        <w:spacing w:after="0"/>
        <w:ind w:left="0"/>
        <w:jc w:val="both"/>
      </w:pPr>
      <w:r>
        <w:rPr>
          <w:rFonts w:ascii="Times New Roman"/>
          <w:b w:val="false"/>
          <w:i w:val="false"/>
          <w:color w:val="000000"/>
          <w:sz w:val="28"/>
        </w:rPr>
        <w:t xml:space="preserve">
      6) осы Жоспардын </w:t>
      </w:r>
      <w:r>
        <w:rPr>
          <w:rFonts w:ascii="Times New Roman"/>
          <w:b w:val="false"/>
          <w:i w:val="false"/>
          <w:color w:val="000000"/>
          <w:sz w:val="28"/>
        </w:rPr>
        <w:t>4-қосымшасына</w:t>
      </w:r>
      <w:r>
        <w:rPr>
          <w:rFonts w:ascii="Times New Roman"/>
          <w:b w:val="false"/>
          <w:i w:val="false"/>
          <w:color w:val="000000"/>
          <w:sz w:val="28"/>
        </w:rPr>
        <w:t xml:space="preserve"> сәйкес нысан бойынша иелерін көрсете отырып, ауыл шаруашылығы жануарларын бірдейлендіру дерекқорынан алынған ауыл шаруашылығы жануарлары мал басының саны туралы деректер;</w:t>
      </w:r>
    </w:p>
    <w:p>
      <w:pPr>
        <w:spacing w:after="0"/>
        <w:ind w:left="0"/>
        <w:jc w:val="both"/>
      </w:pPr>
      <w:r>
        <w:rPr>
          <w:rFonts w:ascii="Times New Roman"/>
          <w:b w:val="false"/>
          <w:i w:val="false"/>
          <w:color w:val="000000"/>
          <w:sz w:val="28"/>
        </w:rPr>
        <w:t xml:space="preserve">
      7) осы Жоспардын </w:t>
      </w:r>
      <w:r>
        <w:rPr>
          <w:rFonts w:ascii="Times New Roman"/>
          <w:b w:val="false"/>
          <w:i w:val="false"/>
          <w:color w:val="000000"/>
          <w:sz w:val="28"/>
        </w:rPr>
        <w:t>5-қосымшасына</w:t>
      </w:r>
      <w:r>
        <w:rPr>
          <w:rFonts w:ascii="Times New Roman"/>
          <w:b w:val="false"/>
          <w:i w:val="false"/>
          <w:color w:val="000000"/>
          <w:sz w:val="28"/>
        </w:rPr>
        <w:t xml:space="preserve"> сәйкес ауыл шаруашылығы малын жаю бойынша жайылымдарды алмастыру схемасы;</w:t>
      </w:r>
    </w:p>
    <w:p>
      <w:pPr>
        <w:spacing w:after="0"/>
        <w:ind w:left="0"/>
        <w:jc w:val="both"/>
      </w:pPr>
      <w:r>
        <w:rPr>
          <w:rFonts w:ascii="Times New Roman"/>
          <w:b w:val="false"/>
          <w:i w:val="false"/>
          <w:color w:val="000000"/>
          <w:sz w:val="28"/>
        </w:rPr>
        <w:t xml:space="preserve">
      8) осы Жоспардын </w:t>
      </w:r>
      <w:r>
        <w:rPr>
          <w:rFonts w:ascii="Times New Roman"/>
          <w:b w:val="false"/>
          <w:i w:val="false"/>
          <w:color w:val="000000"/>
          <w:sz w:val="28"/>
        </w:rPr>
        <w:t>6-қосымшасына</w:t>
      </w:r>
      <w:r>
        <w:rPr>
          <w:rFonts w:ascii="Times New Roman"/>
          <w:b w:val="false"/>
          <w:i w:val="false"/>
          <w:color w:val="000000"/>
          <w:sz w:val="28"/>
        </w:rPr>
        <w:t xml:space="preserve"> сәйкес Астрахан ауданы бойынша 2025 - 2029 жылдарға арналған жайылымдарды басқару және оларды пайдалану жөніндегі жоспарына халықтың қажеттілігіне арналған жайылым айналымының схемасы (картасы);</w:t>
      </w:r>
    </w:p>
    <w:p>
      <w:pPr>
        <w:spacing w:after="0"/>
        <w:ind w:left="0"/>
        <w:jc w:val="both"/>
      </w:pPr>
      <w:r>
        <w:rPr>
          <w:rFonts w:ascii="Times New Roman"/>
          <w:b w:val="false"/>
          <w:i w:val="false"/>
          <w:color w:val="000000"/>
          <w:sz w:val="28"/>
        </w:rPr>
        <w:t xml:space="preserve">
      9) осы Жоспардын </w:t>
      </w:r>
      <w:r>
        <w:rPr>
          <w:rFonts w:ascii="Times New Roman"/>
          <w:b w:val="false"/>
          <w:i w:val="false"/>
          <w:color w:val="000000"/>
          <w:sz w:val="28"/>
        </w:rPr>
        <w:t>7-қосымшасына</w:t>
      </w:r>
      <w:r>
        <w:rPr>
          <w:rFonts w:ascii="Times New Roman"/>
          <w:b w:val="false"/>
          <w:i w:val="false"/>
          <w:color w:val="000000"/>
          <w:sz w:val="28"/>
        </w:rPr>
        <w:t xml:space="preserve"> сәйкес Астрахан ауданы бойынша 2025 - 2029 жылдарға арналған жайылымдарды басқару және оларды пайдалану жөніндегі жоспарына жайылымдардың, оның ішінде маусымдық жайылымдардың сыртқы және ішкі шекараларымен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xml:space="preserve">
      10) осы Жоспардын </w:t>
      </w:r>
      <w:r>
        <w:rPr>
          <w:rFonts w:ascii="Times New Roman"/>
          <w:b w:val="false"/>
          <w:i w:val="false"/>
          <w:color w:val="000000"/>
          <w:sz w:val="28"/>
        </w:rPr>
        <w:t>8-қосымшасына</w:t>
      </w:r>
      <w:r>
        <w:rPr>
          <w:rFonts w:ascii="Times New Roman"/>
          <w:b w:val="false"/>
          <w:i w:val="false"/>
          <w:color w:val="000000"/>
          <w:sz w:val="28"/>
        </w:rPr>
        <w:t xml:space="preserve"> сәйкес Астрахан ауданы бойынша 2025 - 2029 жылдарға арналған жайылымдарды басқару және оларды пайдалану жөніндегі жоспарына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xml:space="preserve">
      11) осы Жоспардын </w:t>
      </w:r>
      <w:r>
        <w:rPr>
          <w:rFonts w:ascii="Times New Roman"/>
          <w:b w:val="false"/>
          <w:i w:val="false"/>
          <w:color w:val="000000"/>
          <w:sz w:val="28"/>
        </w:rPr>
        <w:t>9-қосымшасына</w:t>
      </w:r>
      <w:r>
        <w:rPr>
          <w:rFonts w:ascii="Times New Roman"/>
          <w:b w:val="false"/>
          <w:i w:val="false"/>
          <w:color w:val="000000"/>
          <w:sz w:val="28"/>
        </w:rPr>
        <w:t xml:space="preserve"> сәйкес Астрахан ауданы бойынша 2025 - 2029 жылдарға арналған жайылымдарды басқару және оларды пайдалану жөніндегі жоспарына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xml:space="preserve">
      12) осы Жоспардын </w:t>
      </w:r>
      <w:r>
        <w:rPr>
          <w:rFonts w:ascii="Times New Roman"/>
          <w:b w:val="false"/>
          <w:i w:val="false"/>
          <w:color w:val="000000"/>
          <w:sz w:val="28"/>
        </w:rPr>
        <w:t>10-қосымшасына</w:t>
      </w:r>
      <w:r>
        <w:rPr>
          <w:rFonts w:ascii="Times New Roman"/>
          <w:b w:val="false"/>
          <w:i w:val="false"/>
          <w:color w:val="000000"/>
          <w:sz w:val="28"/>
        </w:rPr>
        <w:t xml:space="preserve"> сәйкес Астрахан ауданы бойынша 2025 - 2026 жылдарға арналған жайылымдарды басқару және оларды пайдалану жөніндегі жоспарына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xml:space="preserve">
      13) осы Жоспардын </w:t>
      </w:r>
      <w:r>
        <w:rPr>
          <w:rFonts w:ascii="Times New Roman"/>
          <w:b w:val="false"/>
          <w:i w:val="false"/>
          <w:color w:val="000000"/>
          <w:sz w:val="28"/>
        </w:rPr>
        <w:t>11-қосымшасына</w:t>
      </w:r>
      <w:r>
        <w:rPr>
          <w:rFonts w:ascii="Times New Roman"/>
          <w:b w:val="false"/>
          <w:i w:val="false"/>
          <w:color w:val="000000"/>
          <w:sz w:val="28"/>
        </w:rPr>
        <w:t xml:space="preserve"> сәйкес Астрахан ауданы бойынша 2025 - 2029 жылдарға арналған жайылымдарды басқару және оларды пайдалану жөніндегі жоспарына ауыл шаруашылығы жануарларын жаюдың және айдаудың маусымдық маршруттарын белгілейтін жайылымдарды пайдалану жөніндегі күнтізбелік кестесі.</w:t>
      </w:r>
    </w:p>
    <w:p>
      <w:pPr>
        <w:spacing w:after="0"/>
        <w:ind w:left="0"/>
        <w:jc w:val="both"/>
      </w:pPr>
      <w:r>
        <w:rPr>
          <w:rFonts w:ascii="Times New Roman"/>
          <w:b w:val="false"/>
          <w:i w:val="false"/>
          <w:color w:val="000000"/>
          <w:sz w:val="28"/>
        </w:rPr>
        <w:t>
      Жоспар жайылымдарды геоботаникалық тексерудің жай-күйі туралы мәліметтерді, ветеринариялық-санитариялық объектілер туралы мәліметтерді, олардың иелері көрсетілген ауыл шаруашылығы жануарлары басының саны туралы – жайылым пайдаланушылардың, жеке және (немесе) заңды тұлғалардың, ауыл шаруашылығы жануарларының түрлері мен жыныстық-жас топтары бойынша қалыптастырылған үйірлердің, отарлардың, табындардың саны туралы деректердің, мәдени және құрғақ жайылымдарда ауыл шаруашылығы жануарларының басын қалыптастыру туралы мәліметтерді, малды айдауға арналған сервитуттар туралы мәліметтердің және мемлекеттік органдар, жеке және (немесе) заңды тұлғалар ұсынған өзге де деректердің тұлғалар деректерді ескере отырып қабылданды.</w:t>
      </w:r>
    </w:p>
    <w:p>
      <w:pPr>
        <w:spacing w:after="0"/>
        <w:ind w:left="0"/>
        <w:jc w:val="both"/>
      </w:pPr>
      <w:r>
        <w:rPr>
          <w:rFonts w:ascii="Times New Roman"/>
          <w:b w:val="false"/>
          <w:i w:val="false"/>
          <w:color w:val="000000"/>
          <w:sz w:val="28"/>
        </w:rPr>
        <w:t>
      Әкімшілік-аумақтық бөлінісі бойынша Астрахан ауданында 12 ауылдық округ бар, соның ішінде:</w:t>
      </w:r>
    </w:p>
    <w:bookmarkStart w:name="z6" w:id="4"/>
    <w:p>
      <w:pPr>
        <w:spacing w:after="0"/>
        <w:ind w:left="0"/>
        <w:jc w:val="both"/>
      </w:pPr>
      <w:r>
        <w:rPr>
          <w:rFonts w:ascii="Times New Roman"/>
          <w:b w:val="false"/>
          <w:i w:val="false"/>
          <w:color w:val="000000"/>
          <w:sz w:val="28"/>
        </w:rPr>
        <w:t>
      1. Астрахан ауылдық округі. Округте 3 ауылдық елді мекен бар.</w:t>
      </w:r>
    </w:p>
    <w:bookmarkEnd w:id="4"/>
    <w:p>
      <w:pPr>
        <w:spacing w:after="0"/>
        <w:ind w:left="0"/>
        <w:jc w:val="both"/>
      </w:pPr>
      <w:r>
        <w:rPr>
          <w:rFonts w:ascii="Times New Roman"/>
          <w:b w:val="false"/>
          <w:i w:val="false"/>
          <w:color w:val="000000"/>
          <w:sz w:val="28"/>
        </w:rPr>
        <w:t>
      Астрахан ауылдық округі аумағының жалпы көлемі 49 140,5 га, оның ішінде егістік – 22 466,0 га, жайылым жерлері – 20260,7 га, шабындық жерлері – 3 192,0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36 397,0 га;</w:t>
      </w:r>
    </w:p>
    <w:p>
      <w:pPr>
        <w:spacing w:after="0"/>
        <w:ind w:left="0"/>
        <w:jc w:val="both"/>
      </w:pPr>
      <w:r>
        <w:rPr>
          <w:rFonts w:ascii="Times New Roman"/>
          <w:b w:val="false"/>
          <w:i w:val="false"/>
          <w:color w:val="000000"/>
          <w:sz w:val="28"/>
        </w:rPr>
        <w:t>
      елді мекендердің жері – 5 337,5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3 297,6 га;</w:t>
      </w:r>
    </w:p>
    <w:p>
      <w:pPr>
        <w:spacing w:after="0"/>
        <w:ind w:left="0"/>
        <w:jc w:val="both"/>
      </w:pPr>
      <w:r>
        <w:rPr>
          <w:rFonts w:ascii="Times New Roman"/>
          <w:b w:val="false"/>
          <w:i w:val="false"/>
          <w:color w:val="000000"/>
          <w:sz w:val="28"/>
        </w:rPr>
        <w:t>
      су қорының жерлері – 905,0 га;</w:t>
      </w:r>
    </w:p>
    <w:p>
      <w:pPr>
        <w:spacing w:after="0"/>
        <w:ind w:left="0"/>
        <w:jc w:val="both"/>
      </w:pPr>
      <w:r>
        <w:rPr>
          <w:rFonts w:ascii="Times New Roman"/>
          <w:b w:val="false"/>
          <w:i w:val="false"/>
          <w:color w:val="000000"/>
          <w:sz w:val="28"/>
        </w:rPr>
        <w:t>
      қордағы жерлер – 1679,7 га, оның ішінде жайылымдар -1 502,4 бөлінеді.</w:t>
      </w:r>
    </w:p>
    <w:p>
      <w:pPr>
        <w:spacing w:after="0"/>
        <w:ind w:left="0"/>
        <w:jc w:val="both"/>
      </w:pPr>
      <w:r>
        <w:rPr>
          <w:rFonts w:ascii="Times New Roman"/>
          <w:b w:val="false"/>
          <w:i w:val="false"/>
          <w:color w:val="000000"/>
          <w:sz w:val="28"/>
        </w:rPr>
        <w:t>
      Табиғи жағдайлары бойынша Астрахан ауылдық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Астрахан ауылдық округінің жер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Астрахан ауылдық округінде (халықтың жеке ауласы ) ірі қара мал 3588 бас, 4487 бас ұсақ мал, 2814 бас жылқы.</w:t>
      </w:r>
    </w:p>
    <w:p>
      <w:pPr>
        <w:spacing w:after="0"/>
        <w:ind w:left="0"/>
        <w:jc w:val="both"/>
      </w:pPr>
      <w:r>
        <w:rPr>
          <w:rFonts w:ascii="Times New Roman"/>
          <w:b w:val="false"/>
          <w:i w:val="false"/>
          <w:color w:val="000000"/>
          <w:sz w:val="28"/>
        </w:rPr>
        <w:t>
      Астрахан ауылында:</w:t>
      </w:r>
    </w:p>
    <w:p>
      <w:pPr>
        <w:spacing w:after="0"/>
        <w:ind w:left="0"/>
        <w:jc w:val="both"/>
      </w:pPr>
      <w:r>
        <w:rPr>
          <w:rFonts w:ascii="Times New Roman"/>
          <w:b w:val="false"/>
          <w:i w:val="false"/>
          <w:color w:val="000000"/>
          <w:sz w:val="28"/>
        </w:rPr>
        <w:t>
      ірі қара мал 2440 бас, оның ішінде 1687 бас сиырлар, ұсақ мал 828 бас, жылқы 88 бас.</w:t>
      </w:r>
    </w:p>
    <w:p>
      <w:pPr>
        <w:spacing w:after="0"/>
        <w:ind w:left="0"/>
        <w:jc w:val="both"/>
      </w:pPr>
      <w:r>
        <w:rPr>
          <w:rFonts w:ascii="Times New Roman"/>
          <w:b w:val="false"/>
          <w:i w:val="false"/>
          <w:color w:val="000000"/>
          <w:sz w:val="28"/>
        </w:rPr>
        <w:t>
      Жайылым көлемі 2 366,0 га құрайды.</w:t>
      </w:r>
    </w:p>
    <w:p>
      <w:pPr>
        <w:spacing w:after="0"/>
        <w:ind w:left="0"/>
        <w:jc w:val="both"/>
      </w:pPr>
      <w:r>
        <w:rPr>
          <w:rFonts w:ascii="Times New Roman"/>
          <w:b w:val="false"/>
          <w:i w:val="false"/>
          <w:color w:val="000000"/>
          <w:sz w:val="28"/>
        </w:rPr>
        <w:t>
      Тобылжан ауылында:</w:t>
      </w:r>
    </w:p>
    <w:p>
      <w:pPr>
        <w:spacing w:after="0"/>
        <w:ind w:left="0"/>
        <w:jc w:val="both"/>
      </w:pPr>
      <w:r>
        <w:rPr>
          <w:rFonts w:ascii="Times New Roman"/>
          <w:b w:val="false"/>
          <w:i w:val="false"/>
          <w:color w:val="000000"/>
          <w:sz w:val="28"/>
        </w:rPr>
        <w:t>
      ірі қара мал 688 бас, оның ішінде 313 бас сиырлар, ұсақ мал 400 бас, жылқы 265 бас.</w:t>
      </w:r>
    </w:p>
    <w:p>
      <w:pPr>
        <w:spacing w:after="0"/>
        <w:ind w:left="0"/>
        <w:jc w:val="both"/>
      </w:pPr>
      <w:r>
        <w:rPr>
          <w:rFonts w:ascii="Times New Roman"/>
          <w:b w:val="false"/>
          <w:i w:val="false"/>
          <w:color w:val="000000"/>
          <w:sz w:val="28"/>
        </w:rPr>
        <w:t>
      Жайылым көлемі 898,0 га құрайды.</w:t>
      </w:r>
    </w:p>
    <w:p>
      <w:pPr>
        <w:spacing w:after="0"/>
        <w:ind w:left="0"/>
        <w:jc w:val="both"/>
      </w:pPr>
      <w:r>
        <w:rPr>
          <w:rFonts w:ascii="Times New Roman"/>
          <w:b w:val="false"/>
          <w:i w:val="false"/>
          <w:color w:val="000000"/>
          <w:sz w:val="28"/>
        </w:rPr>
        <w:t>
      Жаңабірлік ауылында:</w:t>
      </w:r>
    </w:p>
    <w:p>
      <w:pPr>
        <w:spacing w:after="0"/>
        <w:ind w:left="0"/>
        <w:jc w:val="both"/>
      </w:pPr>
      <w:r>
        <w:rPr>
          <w:rFonts w:ascii="Times New Roman"/>
          <w:b w:val="false"/>
          <w:i w:val="false"/>
          <w:color w:val="000000"/>
          <w:sz w:val="28"/>
        </w:rPr>
        <w:t>
      ірі қара мал 480 бас, оның ішінде 267 бас сиырлар, ұсақ мал 632 бас, жылқы 40 бас.</w:t>
      </w:r>
    </w:p>
    <w:p>
      <w:pPr>
        <w:spacing w:after="0"/>
        <w:ind w:left="0"/>
        <w:jc w:val="both"/>
      </w:pPr>
      <w:r>
        <w:rPr>
          <w:rFonts w:ascii="Times New Roman"/>
          <w:b w:val="false"/>
          <w:i w:val="false"/>
          <w:color w:val="000000"/>
          <w:sz w:val="28"/>
        </w:rPr>
        <w:t>
      Жайылым көлемі 896,0 га құрайды.</w:t>
      </w:r>
    </w:p>
    <w:p>
      <w:pPr>
        <w:spacing w:after="0"/>
        <w:ind w:left="0"/>
        <w:jc w:val="both"/>
      </w:pPr>
      <w:r>
        <w:rPr>
          <w:rFonts w:ascii="Times New Roman"/>
          <w:b w:val="false"/>
          <w:i w:val="false"/>
          <w:color w:val="000000"/>
          <w:sz w:val="28"/>
        </w:rPr>
        <w:t>
      Астрахан ауылдық округінің ЖШС, шаруа және фермерлік қожалықтарындағы мал басы: ірі қара мал 1449 бас, ұсақ мал 245 бас, 862 бас жылқы.</w:t>
      </w:r>
    </w:p>
    <w:p>
      <w:pPr>
        <w:spacing w:after="0"/>
        <w:ind w:left="0"/>
        <w:jc w:val="both"/>
      </w:pPr>
      <w:r>
        <w:rPr>
          <w:rFonts w:ascii="Times New Roman"/>
          <w:b w:val="false"/>
          <w:i w:val="false"/>
          <w:color w:val="000000"/>
          <w:sz w:val="28"/>
        </w:rPr>
        <w:t>
      ЖШС, шаруа және фермер қожалықтарының жайылым алаңы 10 739,0 га құрайды.</w:t>
      </w:r>
    </w:p>
    <w:p>
      <w:pPr>
        <w:spacing w:after="0"/>
        <w:ind w:left="0"/>
        <w:jc w:val="both"/>
      </w:pPr>
      <w:r>
        <w:rPr>
          <w:rFonts w:ascii="Times New Roman"/>
          <w:b w:val="false"/>
          <w:i w:val="false"/>
          <w:color w:val="000000"/>
          <w:sz w:val="28"/>
        </w:rPr>
        <w:t>
      Астрахан ауылдық округі бойынша ауыл шаруашылығы жануарларын қамтамасыз ету үшін Барлығы: 16 401,4 га жайылымдық жерлер бар, оның ішінде қордағы жерлер - 1502,4 га. Елді мекендер шегінде 4 160,0 га жайылым бар.</w:t>
      </w:r>
    </w:p>
    <w:p>
      <w:pPr>
        <w:spacing w:after="0"/>
        <w:ind w:left="0"/>
        <w:jc w:val="both"/>
      </w:pPr>
      <w:r>
        <w:rPr>
          <w:rFonts w:ascii="Times New Roman"/>
          <w:b w:val="false"/>
          <w:i w:val="false"/>
          <w:color w:val="000000"/>
          <w:sz w:val="28"/>
        </w:rPr>
        <w:t>
      Астрахан ауылдық округінде мал айдауға арналған сервитуттар орнатылмаған.</w:t>
      </w:r>
    </w:p>
    <w:bookmarkStart w:name="z7" w:id="5"/>
    <w:p>
      <w:pPr>
        <w:spacing w:after="0"/>
        <w:ind w:left="0"/>
        <w:jc w:val="both"/>
      </w:pPr>
      <w:r>
        <w:rPr>
          <w:rFonts w:ascii="Times New Roman"/>
          <w:b w:val="false"/>
          <w:i w:val="false"/>
          <w:color w:val="000000"/>
          <w:sz w:val="28"/>
        </w:rPr>
        <w:t>
      2. Новочеркасск ауылдық округі. Округте 3 ауылдық елді мекен бар.</w:t>
      </w:r>
    </w:p>
    <w:bookmarkEnd w:id="5"/>
    <w:p>
      <w:pPr>
        <w:spacing w:after="0"/>
        <w:ind w:left="0"/>
        <w:jc w:val="both"/>
      </w:pPr>
      <w:r>
        <w:rPr>
          <w:rFonts w:ascii="Times New Roman"/>
          <w:b w:val="false"/>
          <w:i w:val="false"/>
          <w:color w:val="000000"/>
          <w:sz w:val="28"/>
        </w:rPr>
        <w:t>
      Новочеркасск ауылдық округі аумағының жалпы көлемі 47 429,9 га, оның ішінде егістік – 26 004,0 га, жайылым жерлері – 18197,8 га, шабындық жерлері – 702,0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39 828,8 га;</w:t>
      </w:r>
    </w:p>
    <w:p>
      <w:pPr>
        <w:spacing w:after="0"/>
        <w:ind w:left="0"/>
        <w:jc w:val="both"/>
      </w:pPr>
      <w:r>
        <w:rPr>
          <w:rFonts w:ascii="Times New Roman"/>
          <w:b w:val="false"/>
          <w:i w:val="false"/>
          <w:color w:val="000000"/>
          <w:sz w:val="28"/>
        </w:rPr>
        <w:t>
      елді мекендердің жері – 5 241,3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2,3 га;</w:t>
      </w:r>
    </w:p>
    <w:p>
      <w:pPr>
        <w:spacing w:after="0"/>
        <w:ind w:left="0"/>
        <w:jc w:val="both"/>
      </w:pPr>
      <w:r>
        <w:rPr>
          <w:rFonts w:ascii="Times New Roman"/>
          <w:b w:val="false"/>
          <w:i w:val="false"/>
          <w:color w:val="000000"/>
          <w:sz w:val="28"/>
        </w:rPr>
        <w:t>
      су қорының жерлері – 483,0 га;</w:t>
      </w:r>
    </w:p>
    <w:p>
      <w:pPr>
        <w:spacing w:after="0"/>
        <w:ind w:left="0"/>
        <w:jc w:val="both"/>
      </w:pPr>
      <w:r>
        <w:rPr>
          <w:rFonts w:ascii="Times New Roman"/>
          <w:b w:val="false"/>
          <w:i w:val="false"/>
          <w:color w:val="000000"/>
          <w:sz w:val="28"/>
        </w:rPr>
        <w:t>
      қордағы жерлер – 730 га, оның ішінде жайылымдар - 1120,0 га бөлінеді.</w:t>
      </w:r>
    </w:p>
    <w:p>
      <w:pPr>
        <w:spacing w:after="0"/>
        <w:ind w:left="0"/>
        <w:jc w:val="both"/>
      </w:pPr>
      <w:r>
        <w:rPr>
          <w:rFonts w:ascii="Times New Roman"/>
          <w:b w:val="false"/>
          <w:i w:val="false"/>
          <w:color w:val="000000"/>
          <w:sz w:val="28"/>
        </w:rPr>
        <w:t>
      Табиғи жағдайлары бойынша Новочеркасск ауылдық округінің аумағы күрт континентальды құрғақ климат аймағында орналасқан. Климаттың континенталдылығы континенталды ауа массаларының Орталық Сібірден көшуіне және белсенді циклондық қызмет аймақтарынан қашықтығына байланысты.</w:t>
      </w:r>
    </w:p>
    <w:p>
      <w:pPr>
        <w:spacing w:after="0"/>
        <w:ind w:left="0"/>
        <w:jc w:val="both"/>
      </w:pPr>
      <w:r>
        <w:rPr>
          <w:rFonts w:ascii="Times New Roman"/>
          <w:b w:val="false"/>
          <w:i w:val="false"/>
          <w:color w:val="000000"/>
          <w:sz w:val="28"/>
        </w:rPr>
        <w:t>
      Ауылдық округ аумағында қуаты аз қара-қызғылт және шалғынды-қызғылт топырақтар жиі кездеседі.</w:t>
      </w:r>
    </w:p>
    <w:p>
      <w:pPr>
        <w:spacing w:after="0"/>
        <w:ind w:left="0"/>
        <w:jc w:val="both"/>
      </w:pPr>
      <w:r>
        <w:rPr>
          <w:rFonts w:ascii="Times New Roman"/>
          <w:b w:val="false"/>
          <w:i w:val="false"/>
          <w:color w:val="000000"/>
          <w:sz w:val="28"/>
        </w:rPr>
        <w:t>
      2024 жылдың 1 қаңтарына Новочеркасск ауылдық округінде (халықтың жеке ауласы ) ірі қара мал 2001 бас, 2113 бас ұсақ мал, 783 бас жылқы, оның ішінде:</w:t>
      </w:r>
    </w:p>
    <w:p>
      <w:pPr>
        <w:spacing w:after="0"/>
        <w:ind w:left="0"/>
        <w:jc w:val="both"/>
      </w:pPr>
      <w:r>
        <w:rPr>
          <w:rFonts w:ascii="Times New Roman"/>
          <w:b w:val="false"/>
          <w:i w:val="false"/>
          <w:color w:val="000000"/>
          <w:sz w:val="28"/>
        </w:rPr>
        <w:t>
      Новочеркасск ауылында:</w:t>
      </w:r>
    </w:p>
    <w:p>
      <w:pPr>
        <w:spacing w:after="0"/>
        <w:ind w:left="0"/>
        <w:jc w:val="both"/>
      </w:pPr>
      <w:r>
        <w:rPr>
          <w:rFonts w:ascii="Times New Roman"/>
          <w:b w:val="false"/>
          <w:i w:val="false"/>
          <w:color w:val="000000"/>
          <w:sz w:val="28"/>
        </w:rPr>
        <w:t>
      ірі қара мал 1097 бас, оның ішінде 774 бас сиырлар, ұсақ мал 1358 бас, жылқы 395 бас.</w:t>
      </w:r>
    </w:p>
    <w:p>
      <w:pPr>
        <w:spacing w:after="0"/>
        <w:ind w:left="0"/>
        <w:jc w:val="both"/>
      </w:pPr>
      <w:r>
        <w:rPr>
          <w:rFonts w:ascii="Times New Roman"/>
          <w:b w:val="false"/>
          <w:i w:val="false"/>
          <w:color w:val="000000"/>
          <w:sz w:val="28"/>
        </w:rPr>
        <w:t>
      Жайылым көлемі 1 726,0 га құрайды.</w:t>
      </w:r>
    </w:p>
    <w:p>
      <w:pPr>
        <w:spacing w:after="0"/>
        <w:ind w:left="0"/>
        <w:jc w:val="both"/>
      </w:pPr>
      <w:r>
        <w:rPr>
          <w:rFonts w:ascii="Times New Roman"/>
          <w:b w:val="false"/>
          <w:i w:val="false"/>
          <w:color w:val="000000"/>
          <w:sz w:val="28"/>
        </w:rPr>
        <w:t>
      Приишимка ауылында:</w:t>
      </w:r>
    </w:p>
    <w:p>
      <w:pPr>
        <w:spacing w:after="0"/>
        <w:ind w:left="0"/>
        <w:jc w:val="both"/>
      </w:pPr>
      <w:r>
        <w:rPr>
          <w:rFonts w:ascii="Times New Roman"/>
          <w:b w:val="false"/>
          <w:i w:val="false"/>
          <w:color w:val="000000"/>
          <w:sz w:val="28"/>
        </w:rPr>
        <w:t>
      ірі қара мал 379 бас, оның ішінде 186 бас сиырлар, ұсақ мал 205 бас, жылқы 125 бас.</w:t>
      </w:r>
    </w:p>
    <w:p>
      <w:pPr>
        <w:spacing w:after="0"/>
        <w:ind w:left="0"/>
        <w:jc w:val="both"/>
      </w:pPr>
      <w:r>
        <w:rPr>
          <w:rFonts w:ascii="Times New Roman"/>
          <w:b w:val="false"/>
          <w:i w:val="false"/>
          <w:color w:val="000000"/>
          <w:sz w:val="28"/>
        </w:rPr>
        <w:t>
      Жайылым көлемі 830,0 га құрайды.</w:t>
      </w:r>
    </w:p>
    <w:p>
      <w:pPr>
        <w:spacing w:after="0"/>
        <w:ind w:left="0"/>
        <w:jc w:val="both"/>
      </w:pPr>
      <w:r>
        <w:rPr>
          <w:rFonts w:ascii="Times New Roman"/>
          <w:b w:val="false"/>
          <w:i w:val="false"/>
          <w:color w:val="000000"/>
          <w:sz w:val="28"/>
        </w:rPr>
        <w:t>
      Өндіріс ауылында:</w:t>
      </w:r>
    </w:p>
    <w:p>
      <w:pPr>
        <w:spacing w:after="0"/>
        <w:ind w:left="0"/>
        <w:jc w:val="both"/>
      </w:pPr>
      <w:r>
        <w:rPr>
          <w:rFonts w:ascii="Times New Roman"/>
          <w:b w:val="false"/>
          <w:i w:val="false"/>
          <w:color w:val="000000"/>
          <w:sz w:val="28"/>
        </w:rPr>
        <w:t>
      ірі қара мал - 525 бас, оның ішінде 320 бас сиырлар, ұсақ мал – 550 бас, жылқы 263 бас.</w:t>
      </w:r>
    </w:p>
    <w:p>
      <w:pPr>
        <w:spacing w:after="0"/>
        <w:ind w:left="0"/>
        <w:jc w:val="both"/>
      </w:pPr>
      <w:r>
        <w:rPr>
          <w:rFonts w:ascii="Times New Roman"/>
          <w:b w:val="false"/>
          <w:i w:val="false"/>
          <w:color w:val="000000"/>
          <w:sz w:val="28"/>
        </w:rPr>
        <w:t>
      Жайылым көлемі 1 824,0 га құрайды.</w:t>
      </w:r>
    </w:p>
    <w:p>
      <w:pPr>
        <w:spacing w:after="0"/>
        <w:ind w:left="0"/>
        <w:jc w:val="both"/>
      </w:pPr>
      <w:r>
        <w:rPr>
          <w:rFonts w:ascii="Times New Roman"/>
          <w:b w:val="false"/>
          <w:i w:val="false"/>
          <w:color w:val="000000"/>
          <w:sz w:val="28"/>
        </w:rPr>
        <w:t>
      Новочеркасск ауылдық округінің ЖШС, шаруа және фермерлік қожалықтарындағы мал басы: ірі қара мал 1063 бас, ұсақ мал – 63 бас, 706 бас жылқы.</w:t>
      </w:r>
    </w:p>
    <w:p>
      <w:pPr>
        <w:spacing w:after="0"/>
        <w:ind w:left="0"/>
        <w:jc w:val="both"/>
      </w:pPr>
      <w:r>
        <w:rPr>
          <w:rFonts w:ascii="Times New Roman"/>
          <w:b w:val="false"/>
          <w:i w:val="false"/>
          <w:color w:val="000000"/>
          <w:sz w:val="28"/>
        </w:rPr>
        <w:t>
      ЖШС, шаруа және фермер қожалықтарының жайылым алаңы 13 122,8 га құрайды.</w:t>
      </w:r>
    </w:p>
    <w:p>
      <w:pPr>
        <w:spacing w:after="0"/>
        <w:ind w:left="0"/>
        <w:jc w:val="both"/>
      </w:pPr>
      <w:r>
        <w:rPr>
          <w:rFonts w:ascii="Times New Roman"/>
          <w:b w:val="false"/>
          <w:i w:val="false"/>
          <w:color w:val="000000"/>
          <w:sz w:val="28"/>
        </w:rPr>
        <w:t>
      Новочеркасск ауылдық округі бойынша ауыл шаруашылығы малдарын қамтамасыз ету үшін Барлығы: 18 622,8 га жайылымдық жерлер бар, соның ішінде қордағы жерлер – 1120,0 га. Елді мекен шегінде 4 380,0 га жайылым бар.</w:t>
      </w:r>
    </w:p>
    <w:p>
      <w:pPr>
        <w:spacing w:after="0"/>
        <w:ind w:left="0"/>
        <w:jc w:val="both"/>
      </w:pPr>
      <w:r>
        <w:rPr>
          <w:rFonts w:ascii="Times New Roman"/>
          <w:b w:val="false"/>
          <w:i w:val="false"/>
          <w:color w:val="000000"/>
          <w:sz w:val="28"/>
        </w:rPr>
        <w:t>
      Новочеркасск ауылдық округінде мал айдауға арналған сервитуттар орнатылмаған.</w:t>
      </w:r>
    </w:p>
    <w:bookmarkStart w:name="z8" w:id="6"/>
    <w:p>
      <w:pPr>
        <w:spacing w:after="0"/>
        <w:ind w:left="0"/>
        <w:jc w:val="both"/>
      </w:pPr>
      <w:r>
        <w:rPr>
          <w:rFonts w:ascii="Times New Roman"/>
          <w:b w:val="false"/>
          <w:i w:val="false"/>
          <w:color w:val="000000"/>
          <w:sz w:val="28"/>
        </w:rPr>
        <w:t>
      3. Есіл ауылдық округі. Округте 3 ауылдық елді мекен бар.</w:t>
      </w:r>
    </w:p>
    <w:bookmarkEnd w:id="6"/>
    <w:p>
      <w:pPr>
        <w:spacing w:after="0"/>
        <w:ind w:left="0"/>
        <w:jc w:val="both"/>
      </w:pPr>
      <w:r>
        <w:rPr>
          <w:rFonts w:ascii="Times New Roman"/>
          <w:b w:val="false"/>
          <w:i w:val="false"/>
          <w:color w:val="000000"/>
          <w:sz w:val="28"/>
        </w:rPr>
        <w:t>
      Есіл ауылдық округі аумағының жалпы көлемі 106 379,9 га, оның ішінде егістік – 87 529,1 га, жайылым жерлері – 12399,4 га, шабындық жерлері – 240,0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96 052,0 га;</w:t>
      </w:r>
    </w:p>
    <w:p>
      <w:pPr>
        <w:spacing w:after="0"/>
        <w:ind w:left="0"/>
        <w:jc w:val="both"/>
      </w:pPr>
      <w:r>
        <w:rPr>
          <w:rFonts w:ascii="Times New Roman"/>
          <w:b w:val="false"/>
          <w:i w:val="false"/>
          <w:color w:val="000000"/>
          <w:sz w:val="28"/>
        </w:rPr>
        <w:t>
      елді мекендердің жері – 6 216,9 га;</w:t>
      </w:r>
    </w:p>
    <w:p>
      <w:pPr>
        <w:spacing w:after="0"/>
        <w:ind w:left="0"/>
        <w:jc w:val="both"/>
      </w:pPr>
      <w:r>
        <w:rPr>
          <w:rFonts w:ascii="Times New Roman"/>
          <w:b w:val="false"/>
          <w:i w:val="false"/>
          <w:color w:val="000000"/>
          <w:sz w:val="28"/>
        </w:rPr>
        <w:t>
      су қорының жерлері – 1 969,0 га;</w:t>
      </w:r>
    </w:p>
    <w:p>
      <w:pPr>
        <w:spacing w:after="0"/>
        <w:ind w:left="0"/>
        <w:jc w:val="both"/>
      </w:pPr>
      <w:r>
        <w:rPr>
          <w:rFonts w:ascii="Times New Roman"/>
          <w:b w:val="false"/>
          <w:i w:val="false"/>
          <w:color w:val="000000"/>
          <w:sz w:val="28"/>
        </w:rPr>
        <w:t>
      қордағы жерлер – 1383,2 га, оның ішінде жайылымдар – 1102,0 га бөлінеді.</w:t>
      </w:r>
    </w:p>
    <w:p>
      <w:pPr>
        <w:spacing w:after="0"/>
        <w:ind w:left="0"/>
        <w:jc w:val="both"/>
      </w:pPr>
      <w:r>
        <w:rPr>
          <w:rFonts w:ascii="Times New Roman"/>
          <w:b w:val="false"/>
          <w:i w:val="false"/>
          <w:color w:val="000000"/>
          <w:sz w:val="28"/>
        </w:rPr>
        <w:t>
      Табиғи жағдайлары бойынша Есіл ауылдық округінің аумағы континенттілігімен сипатталады. Бұл қыстың ауырлығында, жаздың жоғары температурасында, ауа температурасының үлкен жылдық және тәуліктік амплитудасында және жауын-шашынның аздығында көрінеді.</w:t>
      </w:r>
    </w:p>
    <w:p>
      <w:pPr>
        <w:spacing w:after="0"/>
        <w:ind w:left="0"/>
        <w:jc w:val="both"/>
      </w:pPr>
      <w:r>
        <w:rPr>
          <w:rFonts w:ascii="Times New Roman"/>
          <w:b w:val="false"/>
          <w:i w:val="false"/>
          <w:color w:val="000000"/>
          <w:sz w:val="28"/>
        </w:rPr>
        <w:t>
      Топырақ жамылғысы бойынша Есіл ауылдық округінің жер пайдалануы қоңыр топырақ аймағына жатады. Алайда, аймақтық қара каштан топырақтарымен қатар интрозональды типтегі топырақтар бар – шалғынды, шалғынды-батпақты және басқалар.</w:t>
      </w:r>
    </w:p>
    <w:p>
      <w:pPr>
        <w:spacing w:after="0"/>
        <w:ind w:left="0"/>
        <w:jc w:val="both"/>
      </w:pPr>
      <w:r>
        <w:rPr>
          <w:rFonts w:ascii="Times New Roman"/>
          <w:b w:val="false"/>
          <w:i w:val="false"/>
          <w:color w:val="000000"/>
          <w:sz w:val="28"/>
        </w:rPr>
        <w:t>
      2024 жылдың 1 қаңтарына Есіл ауылдық округінде (халықтың жеке ауласы) ірі қара мал 1403 бас, 878 бас ұсақ мал, 570 бас жылқы бар. Оның ішінде:</w:t>
      </w:r>
    </w:p>
    <w:p>
      <w:pPr>
        <w:spacing w:after="0"/>
        <w:ind w:left="0"/>
        <w:jc w:val="both"/>
      </w:pPr>
      <w:r>
        <w:rPr>
          <w:rFonts w:ascii="Times New Roman"/>
          <w:b w:val="false"/>
          <w:i w:val="false"/>
          <w:color w:val="000000"/>
          <w:sz w:val="28"/>
        </w:rPr>
        <w:t>
      Зеленое ауылында:</w:t>
      </w:r>
    </w:p>
    <w:p>
      <w:pPr>
        <w:spacing w:after="0"/>
        <w:ind w:left="0"/>
        <w:jc w:val="both"/>
      </w:pPr>
      <w:r>
        <w:rPr>
          <w:rFonts w:ascii="Times New Roman"/>
          <w:b w:val="false"/>
          <w:i w:val="false"/>
          <w:color w:val="000000"/>
          <w:sz w:val="28"/>
        </w:rPr>
        <w:t>
      ірі қара мал 663 бас, оның ішінде 379 бас сиырлар, ұсақ мал 303 бас, жылқы 113 бас.</w:t>
      </w:r>
    </w:p>
    <w:p>
      <w:pPr>
        <w:spacing w:after="0"/>
        <w:ind w:left="0"/>
        <w:jc w:val="both"/>
      </w:pPr>
      <w:r>
        <w:rPr>
          <w:rFonts w:ascii="Times New Roman"/>
          <w:b w:val="false"/>
          <w:i w:val="false"/>
          <w:color w:val="000000"/>
          <w:sz w:val="28"/>
        </w:rPr>
        <w:t>
      Жайылым көлемі 764,0 га құрайды.</w:t>
      </w:r>
    </w:p>
    <w:p>
      <w:pPr>
        <w:spacing w:after="0"/>
        <w:ind w:left="0"/>
        <w:jc w:val="both"/>
      </w:pPr>
      <w:r>
        <w:rPr>
          <w:rFonts w:ascii="Times New Roman"/>
          <w:b w:val="false"/>
          <w:i w:val="false"/>
          <w:color w:val="000000"/>
          <w:sz w:val="28"/>
        </w:rPr>
        <w:t>
      Шілікті ауылында:</w:t>
      </w:r>
    </w:p>
    <w:p>
      <w:pPr>
        <w:spacing w:after="0"/>
        <w:ind w:left="0"/>
        <w:jc w:val="both"/>
      </w:pPr>
      <w:r>
        <w:rPr>
          <w:rFonts w:ascii="Times New Roman"/>
          <w:b w:val="false"/>
          <w:i w:val="false"/>
          <w:color w:val="000000"/>
          <w:sz w:val="28"/>
        </w:rPr>
        <w:t>
      ірі қара мал 520 бас, оның ішінде 331 бас сиырлар, ұсақ мал 908 бас,ұсақ мал 356 бас, жылқы 286 бас.</w:t>
      </w:r>
    </w:p>
    <w:p>
      <w:pPr>
        <w:spacing w:after="0"/>
        <w:ind w:left="0"/>
        <w:jc w:val="both"/>
      </w:pPr>
      <w:r>
        <w:rPr>
          <w:rFonts w:ascii="Times New Roman"/>
          <w:b w:val="false"/>
          <w:i w:val="false"/>
          <w:color w:val="000000"/>
          <w:sz w:val="28"/>
        </w:rPr>
        <w:t>
      Жайылым көлемі 1 050,0 га құрайды.</w:t>
      </w:r>
    </w:p>
    <w:p>
      <w:pPr>
        <w:spacing w:after="0"/>
        <w:ind w:left="0"/>
        <w:jc w:val="both"/>
      </w:pPr>
      <w:r>
        <w:rPr>
          <w:rFonts w:ascii="Times New Roman"/>
          <w:b w:val="false"/>
          <w:i w:val="false"/>
          <w:color w:val="000000"/>
          <w:sz w:val="28"/>
        </w:rPr>
        <w:t>
      Степное ауылында:</w:t>
      </w:r>
    </w:p>
    <w:p>
      <w:pPr>
        <w:spacing w:after="0"/>
        <w:ind w:left="0"/>
        <w:jc w:val="both"/>
      </w:pPr>
      <w:r>
        <w:rPr>
          <w:rFonts w:ascii="Times New Roman"/>
          <w:b w:val="false"/>
          <w:i w:val="false"/>
          <w:color w:val="000000"/>
          <w:sz w:val="28"/>
        </w:rPr>
        <w:t>
      ірі қара мал - 220 бас, оның ішінде 120 бас сиырлар, ұсақ мал – 219 бас, жылқы 171 бас.</w:t>
      </w:r>
    </w:p>
    <w:p>
      <w:pPr>
        <w:spacing w:after="0"/>
        <w:ind w:left="0"/>
        <w:jc w:val="both"/>
      </w:pPr>
      <w:r>
        <w:rPr>
          <w:rFonts w:ascii="Times New Roman"/>
          <w:b w:val="false"/>
          <w:i w:val="false"/>
          <w:color w:val="000000"/>
          <w:sz w:val="28"/>
        </w:rPr>
        <w:t>
      Жайылым көлемі 2 120,0 га құрайды.</w:t>
      </w:r>
    </w:p>
    <w:p>
      <w:pPr>
        <w:spacing w:after="0"/>
        <w:ind w:left="0"/>
        <w:jc w:val="both"/>
      </w:pPr>
      <w:r>
        <w:rPr>
          <w:rFonts w:ascii="Times New Roman"/>
          <w:b w:val="false"/>
          <w:i w:val="false"/>
          <w:color w:val="000000"/>
          <w:sz w:val="28"/>
        </w:rPr>
        <w:t>
      Есіл ауылдық округінің ЖШС, шаруа және фермерлік қожалықтарындағы мал басы: ірі қара мал 63 бас, ұсақ қара мал 146 бас, 285 бас жылқы.</w:t>
      </w:r>
    </w:p>
    <w:p>
      <w:pPr>
        <w:spacing w:after="0"/>
        <w:ind w:left="0"/>
        <w:jc w:val="both"/>
      </w:pPr>
      <w:r>
        <w:rPr>
          <w:rFonts w:ascii="Times New Roman"/>
          <w:b w:val="false"/>
          <w:i w:val="false"/>
          <w:color w:val="000000"/>
          <w:sz w:val="28"/>
        </w:rPr>
        <w:t>
      ЖШС, шаруа және фермер қожалықтарының жайылым алаңы 8 281,2 га құрайды.</w:t>
      </w:r>
    </w:p>
    <w:p>
      <w:pPr>
        <w:spacing w:after="0"/>
        <w:ind w:left="0"/>
        <w:jc w:val="both"/>
      </w:pPr>
      <w:r>
        <w:rPr>
          <w:rFonts w:ascii="Times New Roman"/>
          <w:b w:val="false"/>
          <w:i w:val="false"/>
          <w:color w:val="000000"/>
          <w:sz w:val="28"/>
        </w:rPr>
        <w:t>
      Есіл ауылдық округі бойынша ауыл шаруашылығы малдарын қамтамасыз ету үшін Барлығы: 13 317,2 га жайылымдық жерлер, оның ішінде қордағы жерлер – 1102,0 га. Елді мекен шегінде 3 934,0 га жайылым бар.</w:t>
      </w:r>
    </w:p>
    <w:p>
      <w:pPr>
        <w:spacing w:after="0"/>
        <w:ind w:left="0"/>
        <w:jc w:val="both"/>
      </w:pPr>
      <w:r>
        <w:rPr>
          <w:rFonts w:ascii="Times New Roman"/>
          <w:b w:val="false"/>
          <w:i w:val="false"/>
          <w:color w:val="000000"/>
          <w:sz w:val="28"/>
        </w:rPr>
        <w:t>
      Есіл ауылдық округінде мал айдауға арналған сервитуттар орнатылмаған.</w:t>
      </w:r>
    </w:p>
    <w:bookmarkStart w:name="z9" w:id="7"/>
    <w:p>
      <w:pPr>
        <w:spacing w:after="0"/>
        <w:ind w:left="0"/>
        <w:jc w:val="both"/>
      </w:pPr>
      <w:r>
        <w:rPr>
          <w:rFonts w:ascii="Times New Roman"/>
          <w:b w:val="false"/>
          <w:i w:val="false"/>
          <w:color w:val="000000"/>
          <w:sz w:val="28"/>
        </w:rPr>
        <w:t>
      4. Қызылжар ауылдық округі. Округте 3 ауылдық елді мекен бар.</w:t>
      </w:r>
    </w:p>
    <w:bookmarkEnd w:id="7"/>
    <w:p>
      <w:pPr>
        <w:spacing w:after="0"/>
        <w:ind w:left="0"/>
        <w:jc w:val="both"/>
      </w:pPr>
      <w:r>
        <w:rPr>
          <w:rFonts w:ascii="Times New Roman"/>
          <w:b w:val="false"/>
          <w:i w:val="false"/>
          <w:color w:val="000000"/>
          <w:sz w:val="28"/>
        </w:rPr>
        <w:t>
      Қызылжар ауылдық округі аумағының жалпы көлемі 56 692,0 га, оның ішінде егістік – 28 862,5 га, жайылым жерлері – 2197,9 га, шабындық жерлері – 3 190,7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46 784,6 га;</w:t>
      </w:r>
    </w:p>
    <w:p>
      <w:pPr>
        <w:spacing w:after="0"/>
        <w:ind w:left="0"/>
        <w:jc w:val="both"/>
      </w:pPr>
      <w:r>
        <w:rPr>
          <w:rFonts w:ascii="Times New Roman"/>
          <w:b w:val="false"/>
          <w:i w:val="false"/>
          <w:color w:val="000000"/>
          <w:sz w:val="28"/>
        </w:rPr>
        <w:t>
      елді мекендердің жері – 6 150,3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0,1 га; су қорының жерлері – 1 442,0 га;</w:t>
      </w:r>
    </w:p>
    <w:p>
      <w:pPr>
        <w:spacing w:after="0"/>
        <w:ind w:left="0"/>
        <w:jc w:val="both"/>
      </w:pPr>
      <w:r>
        <w:rPr>
          <w:rFonts w:ascii="Times New Roman"/>
          <w:b w:val="false"/>
          <w:i w:val="false"/>
          <w:color w:val="000000"/>
          <w:sz w:val="28"/>
        </w:rPr>
        <w:t>
      қордағы жерлер – 1158,9 га оның ішінде жайылым -947,0 га бөлінеді.</w:t>
      </w:r>
    </w:p>
    <w:p>
      <w:pPr>
        <w:spacing w:after="0"/>
        <w:ind w:left="0"/>
        <w:jc w:val="both"/>
      </w:pPr>
      <w:r>
        <w:rPr>
          <w:rFonts w:ascii="Times New Roman"/>
          <w:b w:val="false"/>
          <w:i w:val="false"/>
          <w:color w:val="000000"/>
          <w:sz w:val="28"/>
        </w:rPr>
        <w:t>
      Табиғи жағдайлары бойынша Қызылжар ауылдық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Қызылжар ауылдық округінің жер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Қызылжар ауылдық округінде (халықтың жеке ауласы ) ірі қара мал 2819 бас, 2105 бас ұсақ мал, 515 бас жылқы бар. Оның ішінде:</w:t>
      </w:r>
    </w:p>
    <w:p>
      <w:pPr>
        <w:spacing w:after="0"/>
        <w:ind w:left="0"/>
        <w:jc w:val="both"/>
      </w:pPr>
      <w:r>
        <w:rPr>
          <w:rFonts w:ascii="Times New Roman"/>
          <w:b w:val="false"/>
          <w:i w:val="false"/>
          <w:color w:val="000000"/>
          <w:sz w:val="28"/>
        </w:rPr>
        <w:t>
      Жаңа-Тұрмыс ауылында:</w:t>
      </w:r>
    </w:p>
    <w:p>
      <w:pPr>
        <w:spacing w:after="0"/>
        <w:ind w:left="0"/>
        <w:jc w:val="both"/>
      </w:pPr>
      <w:r>
        <w:rPr>
          <w:rFonts w:ascii="Times New Roman"/>
          <w:b w:val="false"/>
          <w:i w:val="false"/>
          <w:color w:val="000000"/>
          <w:sz w:val="28"/>
        </w:rPr>
        <w:t>
      ірі қара мал 1749 бас, оның ішінде 1390 бас сиырлар, ұсақ мал 1163 бас, жылқы 367 бас.</w:t>
      </w:r>
    </w:p>
    <w:p>
      <w:pPr>
        <w:spacing w:after="0"/>
        <w:ind w:left="0"/>
        <w:jc w:val="both"/>
      </w:pPr>
      <w:r>
        <w:rPr>
          <w:rFonts w:ascii="Times New Roman"/>
          <w:b w:val="false"/>
          <w:i w:val="false"/>
          <w:color w:val="000000"/>
          <w:sz w:val="28"/>
        </w:rPr>
        <w:t>
      Жайылым көлемі 2 602,0 га құрайды.</w:t>
      </w:r>
    </w:p>
    <w:p>
      <w:pPr>
        <w:spacing w:after="0"/>
        <w:ind w:left="0"/>
        <w:jc w:val="both"/>
      </w:pPr>
      <w:r>
        <w:rPr>
          <w:rFonts w:ascii="Times New Roman"/>
          <w:b w:val="false"/>
          <w:i w:val="false"/>
          <w:color w:val="000000"/>
          <w:sz w:val="28"/>
        </w:rPr>
        <w:t>
      Акимовка ауылында:</w:t>
      </w:r>
    </w:p>
    <w:p>
      <w:pPr>
        <w:spacing w:after="0"/>
        <w:ind w:left="0"/>
        <w:jc w:val="both"/>
      </w:pPr>
      <w:r>
        <w:rPr>
          <w:rFonts w:ascii="Times New Roman"/>
          <w:b w:val="false"/>
          <w:i w:val="false"/>
          <w:color w:val="000000"/>
          <w:sz w:val="28"/>
        </w:rPr>
        <w:t>
      ірі қара мал 595 бас, оның ішінде 415 бас сиыр, ұсақ мал 370 бас, жылқы 52 бас.</w:t>
      </w:r>
    </w:p>
    <w:p>
      <w:pPr>
        <w:spacing w:after="0"/>
        <w:ind w:left="0"/>
        <w:jc w:val="both"/>
      </w:pPr>
      <w:r>
        <w:rPr>
          <w:rFonts w:ascii="Times New Roman"/>
          <w:b w:val="false"/>
          <w:i w:val="false"/>
          <w:color w:val="000000"/>
          <w:sz w:val="28"/>
        </w:rPr>
        <w:t>
      Жайылым көлемі 1 451,0 га құрайды.</w:t>
      </w:r>
    </w:p>
    <w:p>
      <w:pPr>
        <w:spacing w:after="0"/>
        <w:ind w:left="0"/>
        <w:jc w:val="both"/>
      </w:pPr>
      <w:r>
        <w:rPr>
          <w:rFonts w:ascii="Times New Roman"/>
          <w:b w:val="false"/>
          <w:i w:val="false"/>
          <w:color w:val="000000"/>
          <w:sz w:val="28"/>
        </w:rPr>
        <w:t>
      Оксановка ауылында:</w:t>
      </w:r>
    </w:p>
    <w:p>
      <w:pPr>
        <w:spacing w:after="0"/>
        <w:ind w:left="0"/>
        <w:jc w:val="both"/>
      </w:pPr>
      <w:r>
        <w:rPr>
          <w:rFonts w:ascii="Times New Roman"/>
          <w:b w:val="false"/>
          <w:i w:val="false"/>
          <w:color w:val="000000"/>
          <w:sz w:val="28"/>
        </w:rPr>
        <w:t>
      ірі қара мал - 505 бас, оның ішінде 330 бас сиырлар, ұсақ мал – 572 бас, жылқы 96 бас.</w:t>
      </w:r>
    </w:p>
    <w:p>
      <w:pPr>
        <w:spacing w:after="0"/>
        <w:ind w:left="0"/>
        <w:jc w:val="both"/>
      </w:pPr>
      <w:r>
        <w:rPr>
          <w:rFonts w:ascii="Times New Roman"/>
          <w:b w:val="false"/>
          <w:i w:val="false"/>
          <w:color w:val="000000"/>
          <w:sz w:val="28"/>
        </w:rPr>
        <w:t>
      Жайылым көлемі 1 254,0 га құрайды.</w:t>
      </w:r>
    </w:p>
    <w:p>
      <w:pPr>
        <w:spacing w:after="0"/>
        <w:ind w:left="0"/>
        <w:jc w:val="both"/>
      </w:pPr>
      <w:r>
        <w:rPr>
          <w:rFonts w:ascii="Times New Roman"/>
          <w:b w:val="false"/>
          <w:i w:val="false"/>
          <w:color w:val="000000"/>
          <w:sz w:val="28"/>
        </w:rPr>
        <w:t>
      Қызылжар ауылдық округінің ЖШС, шаруа және фермерлік қожалықтарындағы мал басы: ірі қара мал 1646 бас, ұсақ қара мал 540 бас, 42 бас жылқы.</w:t>
      </w:r>
    </w:p>
    <w:p>
      <w:pPr>
        <w:spacing w:after="0"/>
        <w:ind w:left="0"/>
        <w:jc w:val="both"/>
      </w:pPr>
      <w:r>
        <w:rPr>
          <w:rFonts w:ascii="Times New Roman"/>
          <w:b w:val="false"/>
          <w:i w:val="false"/>
          <w:color w:val="000000"/>
          <w:sz w:val="28"/>
        </w:rPr>
        <w:t>
      ЖШС, шаруа және фермер қожалықтарының жайылым алаңы 14 731,4 га құрайды.</w:t>
      </w:r>
    </w:p>
    <w:p>
      <w:pPr>
        <w:spacing w:after="0"/>
        <w:ind w:left="0"/>
        <w:jc w:val="both"/>
      </w:pPr>
      <w:r>
        <w:rPr>
          <w:rFonts w:ascii="Times New Roman"/>
          <w:b w:val="false"/>
          <w:i w:val="false"/>
          <w:color w:val="000000"/>
          <w:sz w:val="28"/>
        </w:rPr>
        <w:t>
      Ауыл шаруашылығы жануарларын қамтамасыз ету үшін Қызылжар ауылдық округі бойынша Барлығы: 20 985,4 га жайылымдық жерлер бар, оның ішінде қордағы жерлер - 947,0 га.елді мекендер шегінде 5 307,0 га жайылым бар.</w:t>
      </w:r>
    </w:p>
    <w:p>
      <w:pPr>
        <w:spacing w:after="0"/>
        <w:ind w:left="0"/>
        <w:jc w:val="both"/>
      </w:pPr>
      <w:r>
        <w:rPr>
          <w:rFonts w:ascii="Times New Roman"/>
          <w:b w:val="false"/>
          <w:i w:val="false"/>
          <w:color w:val="000000"/>
          <w:sz w:val="28"/>
        </w:rPr>
        <w:t>
      Қызылжар ауылдық округінде мал айдауға арналған сервитуттар орнатылмаған.</w:t>
      </w:r>
    </w:p>
    <w:bookmarkStart w:name="z10" w:id="8"/>
    <w:p>
      <w:pPr>
        <w:spacing w:after="0"/>
        <w:ind w:left="0"/>
        <w:jc w:val="both"/>
      </w:pPr>
      <w:r>
        <w:rPr>
          <w:rFonts w:ascii="Times New Roman"/>
          <w:b w:val="false"/>
          <w:i w:val="false"/>
          <w:color w:val="000000"/>
          <w:sz w:val="28"/>
        </w:rPr>
        <w:t>
      5. Острогорск ауылдық округі. Округте 2 ауылдық елді мекен бар.</w:t>
      </w:r>
    </w:p>
    <w:bookmarkEnd w:id="8"/>
    <w:p>
      <w:pPr>
        <w:spacing w:after="0"/>
        <w:ind w:left="0"/>
        <w:jc w:val="both"/>
      </w:pPr>
      <w:r>
        <w:rPr>
          <w:rFonts w:ascii="Times New Roman"/>
          <w:b w:val="false"/>
          <w:i w:val="false"/>
          <w:color w:val="000000"/>
          <w:sz w:val="28"/>
        </w:rPr>
        <w:t>
      Острогорск ауылдық округі аумағының жалпы көлемі 35 674,2 га, оның ішінде егістік – 21 358,5 га, жайылым жерлері – 9376 га, шабындық жерлері – 1 882,0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28 660,5 га;</w:t>
      </w:r>
    </w:p>
    <w:p>
      <w:pPr>
        <w:spacing w:after="0"/>
        <w:ind w:left="0"/>
        <w:jc w:val="both"/>
      </w:pPr>
      <w:r>
        <w:rPr>
          <w:rFonts w:ascii="Times New Roman"/>
          <w:b w:val="false"/>
          <w:i w:val="false"/>
          <w:color w:val="000000"/>
          <w:sz w:val="28"/>
        </w:rPr>
        <w:t>
      елді мекендердің жері 3 670,2 га;</w:t>
      </w:r>
    </w:p>
    <w:p>
      <w:pPr>
        <w:spacing w:after="0"/>
        <w:ind w:left="0"/>
        <w:jc w:val="both"/>
      </w:pPr>
      <w:r>
        <w:rPr>
          <w:rFonts w:ascii="Times New Roman"/>
          <w:b w:val="false"/>
          <w:i w:val="false"/>
          <w:color w:val="000000"/>
          <w:sz w:val="28"/>
        </w:rPr>
        <w:t>
      су қорының жерлері – 392,0 га;</w:t>
      </w:r>
    </w:p>
    <w:p>
      <w:pPr>
        <w:spacing w:after="0"/>
        <w:ind w:left="0"/>
        <w:jc w:val="both"/>
      </w:pPr>
      <w:r>
        <w:rPr>
          <w:rFonts w:ascii="Times New Roman"/>
          <w:b w:val="false"/>
          <w:i w:val="false"/>
          <w:color w:val="000000"/>
          <w:sz w:val="28"/>
        </w:rPr>
        <w:t>
      қордағы жерлер –2060 га, оның ішінде жайылым жерлері - 2060,0 га бөлінеді .</w:t>
      </w:r>
    </w:p>
    <w:p>
      <w:pPr>
        <w:spacing w:after="0"/>
        <w:ind w:left="0"/>
        <w:jc w:val="both"/>
      </w:pPr>
      <w:r>
        <w:rPr>
          <w:rFonts w:ascii="Times New Roman"/>
          <w:b w:val="false"/>
          <w:i w:val="false"/>
          <w:color w:val="000000"/>
          <w:sz w:val="28"/>
        </w:rPr>
        <w:t>
      Табиғи жағдайлары бойынша Острогорск ауылдық округінің аумағы орташа қуаң аймақта орналасқан. Климаттың басты ерекшелігі-оның күрт континенталдылығы, ол күнделікті және маусымдық температураның күрт ауытқуымен, ауаның жоғары құрғақтығымен, жауын-шашынның аздығымен көрінеді. Қыс жиі ериді, көктем тез, ыстық ұзақ жазмен ауыстырылады.</w:t>
      </w:r>
    </w:p>
    <w:p>
      <w:pPr>
        <w:spacing w:after="0"/>
        <w:ind w:left="0"/>
        <w:jc w:val="both"/>
      </w:pPr>
      <w:r>
        <w:rPr>
          <w:rFonts w:ascii="Times New Roman"/>
          <w:b w:val="false"/>
          <w:i w:val="false"/>
          <w:color w:val="000000"/>
          <w:sz w:val="28"/>
        </w:rPr>
        <w:t>
      Острогорск ауылдық округінің аумағы оңтүстік және қара қоңыр топырақ аймағының шекарасында орналасқан. Жер жамылғысы бір қалыпты емес, жер бедерінің әртүрлі түрлері мен элементтеріне, топырақ түзетін жыныстарға байланысты.</w:t>
      </w:r>
    </w:p>
    <w:p>
      <w:pPr>
        <w:spacing w:after="0"/>
        <w:ind w:left="0"/>
        <w:jc w:val="both"/>
      </w:pPr>
      <w:r>
        <w:rPr>
          <w:rFonts w:ascii="Times New Roman"/>
          <w:b w:val="false"/>
          <w:i w:val="false"/>
          <w:color w:val="000000"/>
          <w:sz w:val="28"/>
        </w:rPr>
        <w:t>
      2024 жылдың 1 қаңтарына Острогорск ауылдық округінде (халықтың жеке ауласы ) ірі қара мал 3147 бас, 1857 бас ұсақ мал, 525 бас жылқы бар. Оның ішінде:</w:t>
      </w:r>
    </w:p>
    <w:p>
      <w:pPr>
        <w:spacing w:after="0"/>
        <w:ind w:left="0"/>
        <w:jc w:val="both"/>
      </w:pPr>
      <w:r>
        <w:rPr>
          <w:rFonts w:ascii="Times New Roman"/>
          <w:b w:val="false"/>
          <w:i w:val="false"/>
          <w:color w:val="000000"/>
          <w:sz w:val="28"/>
        </w:rPr>
        <w:t>
      Новый Колутон ауылында:</w:t>
      </w:r>
    </w:p>
    <w:p>
      <w:pPr>
        <w:spacing w:after="0"/>
        <w:ind w:left="0"/>
        <w:jc w:val="both"/>
      </w:pPr>
      <w:r>
        <w:rPr>
          <w:rFonts w:ascii="Times New Roman"/>
          <w:b w:val="false"/>
          <w:i w:val="false"/>
          <w:color w:val="000000"/>
          <w:sz w:val="28"/>
        </w:rPr>
        <w:t>
      ірі қара мал 2049 бас, оның ішінде 1210 бас сиырлар, ұсақ мал 1016 бас, жылқы 181 бас.</w:t>
      </w:r>
    </w:p>
    <w:p>
      <w:pPr>
        <w:spacing w:after="0"/>
        <w:ind w:left="0"/>
        <w:jc w:val="both"/>
      </w:pPr>
      <w:r>
        <w:rPr>
          <w:rFonts w:ascii="Times New Roman"/>
          <w:b w:val="false"/>
          <w:i w:val="false"/>
          <w:color w:val="000000"/>
          <w:sz w:val="28"/>
        </w:rPr>
        <w:t>
      Жайылым көлемі 1 255,0 га құрайды.</w:t>
      </w:r>
    </w:p>
    <w:p>
      <w:pPr>
        <w:spacing w:after="0"/>
        <w:ind w:left="0"/>
        <w:jc w:val="both"/>
      </w:pPr>
      <w:r>
        <w:rPr>
          <w:rFonts w:ascii="Times New Roman"/>
          <w:b w:val="false"/>
          <w:i w:val="false"/>
          <w:color w:val="000000"/>
          <w:sz w:val="28"/>
        </w:rPr>
        <w:t>
      Қаракөл ауылында:</w:t>
      </w:r>
    </w:p>
    <w:p>
      <w:pPr>
        <w:spacing w:after="0"/>
        <w:ind w:left="0"/>
        <w:jc w:val="both"/>
      </w:pPr>
      <w:r>
        <w:rPr>
          <w:rFonts w:ascii="Times New Roman"/>
          <w:b w:val="false"/>
          <w:i w:val="false"/>
          <w:color w:val="000000"/>
          <w:sz w:val="28"/>
        </w:rPr>
        <w:t>
      ірі қара мал 1098 бас, оның ішінде 747 бас сиырлар, ұсақ мал 834 бас, жылқы 344 бас.</w:t>
      </w:r>
    </w:p>
    <w:p>
      <w:pPr>
        <w:spacing w:after="0"/>
        <w:ind w:left="0"/>
        <w:jc w:val="both"/>
      </w:pPr>
      <w:r>
        <w:rPr>
          <w:rFonts w:ascii="Times New Roman"/>
          <w:b w:val="false"/>
          <w:i w:val="false"/>
          <w:color w:val="000000"/>
          <w:sz w:val="28"/>
        </w:rPr>
        <w:t>
      Жайылым көлемі 917,0 га құрайды.</w:t>
      </w:r>
    </w:p>
    <w:p>
      <w:pPr>
        <w:spacing w:after="0"/>
        <w:ind w:left="0"/>
        <w:jc w:val="both"/>
      </w:pPr>
      <w:r>
        <w:rPr>
          <w:rFonts w:ascii="Times New Roman"/>
          <w:b w:val="false"/>
          <w:i w:val="false"/>
          <w:color w:val="000000"/>
          <w:sz w:val="28"/>
        </w:rPr>
        <w:t>
      Острогорск ауылдық округінің ЖШС, шаруа және фермерлік қожалықтарындағы мал басы: ірі қара мал 2554 бас, ұсақ қара мал 776 бас, 98 бас жылқы.</w:t>
      </w:r>
    </w:p>
    <w:p>
      <w:pPr>
        <w:spacing w:after="0"/>
        <w:ind w:left="0"/>
        <w:jc w:val="both"/>
      </w:pPr>
      <w:r>
        <w:rPr>
          <w:rFonts w:ascii="Times New Roman"/>
          <w:b w:val="false"/>
          <w:i w:val="false"/>
          <w:color w:val="000000"/>
          <w:sz w:val="28"/>
        </w:rPr>
        <w:t>
      ЖШС, шаруа және фермер қожалықтарының жайылым алаңы 5 420,0 га құрайды.</w:t>
      </w:r>
    </w:p>
    <w:p>
      <w:pPr>
        <w:spacing w:after="0"/>
        <w:ind w:left="0"/>
        <w:jc w:val="both"/>
      </w:pPr>
      <w:r>
        <w:rPr>
          <w:rFonts w:ascii="Times New Roman"/>
          <w:b w:val="false"/>
          <w:i w:val="false"/>
          <w:color w:val="000000"/>
          <w:sz w:val="28"/>
        </w:rPr>
        <w:t>
      Ауыл шаруашылығы жануарларын қамтамасыз ету үшін Острогорск ауылдық округі бойынша Барлығы: 9 652,0 га жайылымдық жер бар, оның ішінде қордағы жерлер – 2060,0 га. Елді мекендер шегінде 2 172,0 га жайылым бар.</w:t>
      </w:r>
    </w:p>
    <w:p>
      <w:pPr>
        <w:spacing w:after="0"/>
        <w:ind w:left="0"/>
        <w:jc w:val="both"/>
      </w:pPr>
      <w:r>
        <w:rPr>
          <w:rFonts w:ascii="Times New Roman"/>
          <w:b w:val="false"/>
          <w:i w:val="false"/>
          <w:color w:val="000000"/>
          <w:sz w:val="28"/>
        </w:rPr>
        <w:t>
      Острогорск ауылдық округінде мал айдауға арналған сервитуттар орнатылмаған.</w:t>
      </w:r>
    </w:p>
    <w:bookmarkStart w:name="z11" w:id="9"/>
    <w:p>
      <w:pPr>
        <w:spacing w:after="0"/>
        <w:ind w:left="0"/>
        <w:jc w:val="both"/>
      </w:pPr>
      <w:r>
        <w:rPr>
          <w:rFonts w:ascii="Times New Roman"/>
          <w:b w:val="false"/>
          <w:i w:val="false"/>
          <w:color w:val="000000"/>
          <w:sz w:val="28"/>
        </w:rPr>
        <w:t>
      6. Первомай ауылдық округі. Округте 3 ауылдық елді мекен бар.</w:t>
      </w:r>
    </w:p>
    <w:bookmarkEnd w:id="9"/>
    <w:p>
      <w:pPr>
        <w:spacing w:after="0"/>
        <w:ind w:left="0"/>
        <w:jc w:val="both"/>
      </w:pPr>
      <w:r>
        <w:rPr>
          <w:rFonts w:ascii="Times New Roman"/>
          <w:b w:val="false"/>
          <w:i w:val="false"/>
          <w:color w:val="000000"/>
          <w:sz w:val="28"/>
        </w:rPr>
        <w:t>
      Первомай ауылдық округі аумағының жалпы көлемі 70 839,2 га, оның ішінде егістік – 52 146,0 га, жайылым жерлері – 13735,7 га,шабындық жерлері 818,2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63 355,9 га;</w:t>
      </w:r>
    </w:p>
    <w:p>
      <w:pPr>
        <w:spacing w:after="0"/>
        <w:ind w:left="0"/>
        <w:jc w:val="both"/>
      </w:pPr>
      <w:r>
        <w:rPr>
          <w:rFonts w:ascii="Times New Roman"/>
          <w:b w:val="false"/>
          <w:i w:val="false"/>
          <w:color w:val="000000"/>
          <w:sz w:val="28"/>
        </w:rPr>
        <w:t>
      елді мекендердің жері – 4 705,0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65,4 га; су қорының жерлері – 559,0 га;</w:t>
      </w:r>
    </w:p>
    <w:p>
      <w:pPr>
        <w:spacing w:after="0"/>
        <w:ind w:left="0"/>
        <w:jc w:val="both"/>
      </w:pPr>
      <w:r>
        <w:rPr>
          <w:rFonts w:ascii="Times New Roman"/>
          <w:b w:val="false"/>
          <w:i w:val="false"/>
          <w:color w:val="000000"/>
          <w:sz w:val="28"/>
        </w:rPr>
        <w:t>
      қордағы жерлер – 484,0 га, оның ішінде жайылымдар-484,0 га бөлінеді.</w:t>
      </w:r>
    </w:p>
    <w:p>
      <w:pPr>
        <w:spacing w:after="0"/>
        <w:ind w:left="0"/>
        <w:jc w:val="both"/>
      </w:pPr>
      <w:r>
        <w:rPr>
          <w:rFonts w:ascii="Times New Roman"/>
          <w:b w:val="false"/>
          <w:i w:val="false"/>
          <w:color w:val="000000"/>
          <w:sz w:val="28"/>
        </w:rPr>
        <w:t>
      Табиғи жағдайлары бойынша Первомай ауылдық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Первомай ауылдық округінің жер пайдалануы құрғақ дала аймағында орналасқан, онда шалғынды типтік, шалғынды сортаң топырақ кең таралған.</w:t>
      </w:r>
    </w:p>
    <w:p>
      <w:pPr>
        <w:spacing w:after="0"/>
        <w:ind w:left="0"/>
        <w:jc w:val="both"/>
      </w:pPr>
      <w:r>
        <w:rPr>
          <w:rFonts w:ascii="Times New Roman"/>
          <w:b w:val="false"/>
          <w:i w:val="false"/>
          <w:color w:val="000000"/>
          <w:sz w:val="28"/>
        </w:rPr>
        <w:t>
      2024 жылдың 1 қаңтарына Первомай ауылдық округінде (халықтың жеке ауласы ) ірі қара мал 3989 бас, 738 бас ұсақ мал, 466 бас жылқы бар. Оның ішінде:</w:t>
      </w:r>
    </w:p>
    <w:p>
      <w:pPr>
        <w:spacing w:after="0"/>
        <w:ind w:left="0"/>
        <w:jc w:val="both"/>
      </w:pPr>
      <w:r>
        <w:rPr>
          <w:rFonts w:ascii="Times New Roman"/>
          <w:b w:val="false"/>
          <w:i w:val="false"/>
          <w:color w:val="000000"/>
          <w:sz w:val="28"/>
        </w:rPr>
        <w:t>
      Первомай ауылында:</w:t>
      </w:r>
    </w:p>
    <w:p>
      <w:pPr>
        <w:spacing w:after="0"/>
        <w:ind w:left="0"/>
        <w:jc w:val="both"/>
      </w:pPr>
      <w:r>
        <w:rPr>
          <w:rFonts w:ascii="Times New Roman"/>
          <w:b w:val="false"/>
          <w:i w:val="false"/>
          <w:color w:val="000000"/>
          <w:sz w:val="28"/>
        </w:rPr>
        <w:t>
      ірі қара мал 1941 бас, оның ішінде 1330 бас сиырлар, ұсақ мал 248 бас, жылқы 162 бас.</w:t>
      </w:r>
    </w:p>
    <w:p>
      <w:pPr>
        <w:spacing w:after="0"/>
        <w:ind w:left="0"/>
        <w:jc w:val="both"/>
      </w:pPr>
      <w:r>
        <w:rPr>
          <w:rFonts w:ascii="Times New Roman"/>
          <w:b w:val="false"/>
          <w:i w:val="false"/>
          <w:color w:val="000000"/>
          <w:sz w:val="28"/>
        </w:rPr>
        <w:t>
      Жайылым көлемі 1 174,0 га құрайды.</w:t>
      </w:r>
    </w:p>
    <w:p>
      <w:pPr>
        <w:spacing w:after="0"/>
        <w:ind w:left="0"/>
        <w:jc w:val="both"/>
      </w:pPr>
      <w:r>
        <w:rPr>
          <w:rFonts w:ascii="Times New Roman"/>
          <w:b w:val="false"/>
          <w:i w:val="false"/>
          <w:color w:val="000000"/>
          <w:sz w:val="28"/>
        </w:rPr>
        <w:t>
      Лозовое ауылында:</w:t>
      </w:r>
    </w:p>
    <w:p>
      <w:pPr>
        <w:spacing w:after="0"/>
        <w:ind w:left="0"/>
        <w:jc w:val="both"/>
      </w:pPr>
      <w:r>
        <w:rPr>
          <w:rFonts w:ascii="Times New Roman"/>
          <w:b w:val="false"/>
          <w:i w:val="false"/>
          <w:color w:val="000000"/>
          <w:sz w:val="28"/>
        </w:rPr>
        <w:t>
      ірі қара мал 533 бас, оның ішінде 313 бас сиырлар, ұсақ мал 169 бас, жылқы 80 бас.</w:t>
      </w:r>
    </w:p>
    <w:p>
      <w:pPr>
        <w:spacing w:after="0"/>
        <w:ind w:left="0"/>
        <w:jc w:val="both"/>
      </w:pPr>
      <w:r>
        <w:rPr>
          <w:rFonts w:ascii="Times New Roman"/>
          <w:b w:val="false"/>
          <w:i w:val="false"/>
          <w:color w:val="000000"/>
          <w:sz w:val="28"/>
        </w:rPr>
        <w:t>
      Жайылым көлемі 632,0 га құрайды.</w:t>
      </w:r>
    </w:p>
    <w:p>
      <w:pPr>
        <w:spacing w:after="0"/>
        <w:ind w:left="0"/>
        <w:jc w:val="both"/>
      </w:pPr>
      <w:r>
        <w:rPr>
          <w:rFonts w:ascii="Times New Roman"/>
          <w:b w:val="false"/>
          <w:i w:val="false"/>
          <w:color w:val="000000"/>
          <w:sz w:val="28"/>
        </w:rPr>
        <w:t>
      Камышенка ауылында:</w:t>
      </w:r>
    </w:p>
    <w:p>
      <w:pPr>
        <w:spacing w:after="0"/>
        <w:ind w:left="0"/>
        <w:jc w:val="both"/>
      </w:pPr>
      <w:r>
        <w:rPr>
          <w:rFonts w:ascii="Times New Roman"/>
          <w:b w:val="false"/>
          <w:i w:val="false"/>
          <w:color w:val="000000"/>
          <w:sz w:val="28"/>
        </w:rPr>
        <w:t>
      ірі қара мал - 1515 бас, оның ішінде 980 бас сиырлар, ұсақ мал – 330 бас, жылқы 224 бас.</w:t>
      </w:r>
    </w:p>
    <w:p>
      <w:pPr>
        <w:spacing w:after="0"/>
        <w:ind w:left="0"/>
        <w:jc w:val="both"/>
      </w:pPr>
      <w:r>
        <w:rPr>
          <w:rFonts w:ascii="Times New Roman"/>
          <w:b w:val="false"/>
          <w:i w:val="false"/>
          <w:color w:val="000000"/>
          <w:sz w:val="28"/>
        </w:rPr>
        <w:t>
      Жайылым көлемі 1 650,0 га құрайды.</w:t>
      </w:r>
    </w:p>
    <w:p>
      <w:pPr>
        <w:spacing w:after="0"/>
        <w:ind w:left="0"/>
        <w:jc w:val="both"/>
      </w:pPr>
      <w:r>
        <w:rPr>
          <w:rFonts w:ascii="Times New Roman"/>
          <w:b w:val="false"/>
          <w:i w:val="false"/>
          <w:color w:val="000000"/>
          <w:sz w:val="28"/>
        </w:rPr>
        <w:t>
      Первомай ауылдық округінің ЖШС, шаруа және фермерлік қожалықтарындағы мал басы: ірі қара мал 891 бас, ұсақ қара мал 328 бас, 76 бас жылқы.</w:t>
      </w:r>
    </w:p>
    <w:p>
      <w:pPr>
        <w:spacing w:after="0"/>
        <w:ind w:left="0"/>
        <w:jc w:val="both"/>
      </w:pPr>
      <w:r>
        <w:rPr>
          <w:rFonts w:ascii="Times New Roman"/>
          <w:b w:val="false"/>
          <w:i w:val="false"/>
          <w:color w:val="000000"/>
          <w:sz w:val="28"/>
        </w:rPr>
        <w:t>
      ЖШС, шаруа және фермер қожалықтарының жайылым алаңы 10 391,7 га құрайды.</w:t>
      </w:r>
    </w:p>
    <w:p>
      <w:pPr>
        <w:spacing w:after="0"/>
        <w:ind w:left="0"/>
        <w:jc w:val="both"/>
      </w:pPr>
      <w:r>
        <w:rPr>
          <w:rFonts w:ascii="Times New Roman"/>
          <w:b w:val="false"/>
          <w:i w:val="false"/>
          <w:color w:val="000000"/>
          <w:sz w:val="28"/>
        </w:rPr>
        <w:t>
      Ауыл шаруашылығы жануарларын қамтамасыз ету үшін Первомай ауылдық округі бойынша Барлығы: 14 331,7 га жайылымдық жерлер бар, оның ішінде қордағы жерлер-484,0 га. Елді мекендер шегінде 3 456 га жайылым бар.</w:t>
      </w:r>
    </w:p>
    <w:p>
      <w:pPr>
        <w:spacing w:after="0"/>
        <w:ind w:left="0"/>
        <w:jc w:val="both"/>
      </w:pPr>
      <w:r>
        <w:rPr>
          <w:rFonts w:ascii="Times New Roman"/>
          <w:b w:val="false"/>
          <w:i w:val="false"/>
          <w:color w:val="000000"/>
          <w:sz w:val="28"/>
        </w:rPr>
        <w:t>
      Первомай ауылдық округінде мал айдауға арналған сервитуттар орнатылмаған.</w:t>
      </w:r>
    </w:p>
    <w:bookmarkStart w:name="z12" w:id="10"/>
    <w:p>
      <w:pPr>
        <w:spacing w:after="0"/>
        <w:ind w:left="0"/>
        <w:jc w:val="both"/>
      </w:pPr>
      <w:r>
        <w:rPr>
          <w:rFonts w:ascii="Times New Roman"/>
          <w:b w:val="false"/>
          <w:i w:val="false"/>
          <w:color w:val="000000"/>
          <w:sz w:val="28"/>
        </w:rPr>
        <w:t>
      7. Николаев ауылдық округі. Округте 3 ауылдық елді мекен бар.</w:t>
      </w:r>
    </w:p>
    <w:bookmarkEnd w:id="10"/>
    <w:p>
      <w:pPr>
        <w:spacing w:after="0"/>
        <w:ind w:left="0"/>
        <w:jc w:val="both"/>
      </w:pPr>
      <w:r>
        <w:rPr>
          <w:rFonts w:ascii="Times New Roman"/>
          <w:b w:val="false"/>
          <w:i w:val="false"/>
          <w:color w:val="000000"/>
          <w:sz w:val="28"/>
        </w:rPr>
        <w:t>
      Николаев ауылдық округі аумағының жалпы көлемі 55 569,6 га, оның ішінде егістік – 29 963,0 га, жайылым жерлері – 23914,6 га, шабындық жерлері – 826,6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44 649,0 га;</w:t>
      </w:r>
    </w:p>
    <w:p>
      <w:pPr>
        <w:spacing w:after="0"/>
        <w:ind w:left="0"/>
        <w:jc w:val="both"/>
      </w:pPr>
      <w:r>
        <w:rPr>
          <w:rFonts w:ascii="Times New Roman"/>
          <w:b w:val="false"/>
          <w:i w:val="false"/>
          <w:color w:val="000000"/>
          <w:sz w:val="28"/>
        </w:rPr>
        <w:t>
      елді мекендердің жері – 5 397,7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42,0 га; су қорының жерлері – 765,0 га;</w:t>
      </w:r>
    </w:p>
    <w:p>
      <w:pPr>
        <w:spacing w:after="0"/>
        <w:ind w:left="0"/>
        <w:jc w:val="both"/>
      </w:pPr>
      <w:r>
        <w:rPr>
          <w:rFonts w:ascii="Times New Roman"/>
          <w:b w:val="false"/>
          <w:i w:val="false"/>
          <w:color w:val="000000"/>
          <w:sz w:val="28"/>
        </w:rPr>
        <w:t>
      қордағы жерлер – 3907,0 га, оның ішінде жайылымдар-3907,0 га бөлінеді.</w:t>
      </w:r>
    </w:p>
    <w:p>
      <w:pPr>
        <w:spacing w:after="0"/>
        <w:ind w:left="0"/>
        <w:jc w:val="both"/>
      </w:pPr>
      <w:r>
        <w:rPr>
          <w:rFonts w:ascii="Times New Roman"/>
          <w:b w:val="false"/>
          <w:i w:val="false"/>
          <w:color w:val="000000"/>
          <w:sz w:val="28"/>
        </w:rPr>
        <w:t>
      Табиғи жағдайлары бойынша Николаев ауылдық округінің аумағы орташа қуаң аймақта орналасқан. Климаттың басты ерекшелігі-оның континенталдылығы, ол маусымдық және күнделікті температураның күрт секірулерінде көрінеді.</w:t>
      </w:r>
    </w:p>
    <w:p>
      <w:pPr>
        <w:spacing w:after="0"/>
        <w:ind w:left="0"/>
        <w:jc w:val="both"/>
      </w:pPr>
      <w:r>
        <w:rPr>
          <w:rFonts w:ascii="Times New Roman"/>
          <w:b w:val="false"/>
          <w:i w:val="false"/>
          <w:color w:val="000000"/>
          <w:sz w:val="28"/>
        </w:rPr>
        <w:t>
      Николаев ауылдық округінің жер пайдалануы саздақ құмды және қиыршық тасты аллювиалды топырақтардан тұрады, олар үшінші саздарда, ал кей жерлерде қатты палеозой жыныстарында орналасқан.</w:t>
      </w:r>
    </w:p>
    <w:p>
      <w:pPr>
        <w:spacing w:after="0"/>
        <w:ind w:left="0"/>
        <w:jc w:val="both"/>
      </w:pPr>
      <w:r>
        <w:rPr>
          <w:rFonts w:ascii="Times New Roman"/>
          <w:b w:val="false"/>
          <w:i w:val="false"/>
          <w:color w:val="000000"/>
          <w:sz w:val="28"/>
        </w:rPr>
        <w:t>
      2024 жылдың 1 қаңтарына Николаев ауылдық округінде (халықтың жеке ауласы және ЖШС, ШҚ) ірі қара мал 3002 бас, бас ұсақ мал 3292 , 1015 бас жылқы бар. Оның ішінде:</w:t>
      </w:r>
    </w:p>
    <w:p>
      <w:pPr>
        <w:spacing w:after="0"/>
        <w:ind w:left="0"/>
        <w:jc w:val="both"/>
      </w:pPr>
      <w:r>
        <w:rPr>
          <w:rFonts w:ascii="Times New Roman"/>
          <w:b w:val="false"/>
          <w:i w:val="false"/>
          <w:color w:val="000000"/>
          <w:sz w:val="28"/>
        </w:rPr>
        <w:t>
      Петровка ауылында:</w:t>
      </w:r>
    </w:p>
    <w:p>
      <w:pPr>
        <w:spacing w:after="0"/>
        <w:ind w:left="0"/>
        <w:jc w:val="both"/>
      </w:pPr>
      <w:r>
        <w:rPr>
          <w:rFonts w:ascii="Times New Roman"/>
          <w:b w:val="false"/>
          <w:i w:val="false"/>
          <w:color w:val="000000"/>
          <w:sz w:val="28"/>
        </w:rPr>
        <w:t>
      ірі қара мал 1466 бас, оның ішінде 1005 бас сиырлар, ұсақ мал 1302 бас, жылқы 330 бас.</w:t>
      </w:r>
    </w:p>
    <w:p>
      <w:pPr>
        <w:spacing w:after="0"/>
        <w:ind w:left="0"/>
        <w:jc w:val="both"/>
      </w:pPr>
      <w:r>
        <w:rPr>
          <w:rFonts w:ascii="Times New Roman"/>
          <w:b w:val="false"/>
          <w:i w:val="false"/>
          <w:color w:val="000000"/>
          <w:sz w:val="28"/>
        </w:rPr>
        <w:t>
      Жайылым көлемі 2 547,0 га құрайды.</w:t>
      </w:r>
    </w:p>
    <w:p>
      <w:pPr>
        <w:spacing w:after="0"/>
        <w:ind w:left="0"/>
        <w:jc w:val="both"/>
      </w:pPr>
      <w:r>
        <w:rPr>
          <w:rFonts w:ascii="Times New Roman"/>
          <w:b w:val="false"/>
          <w:i w:val="false"/>
          <w:color w:val="000000"/>
          <w:sz w:val="28"/>
        </w:rPr>
        <w:t>
      Өрнек ауылында:</w:t>
      </w:r>
    </w:p>
    <w:p>
      <w:pPr>
        <w:spacing w:after="0"/>
        <w:ind w:left="0"/>
        <w:jc w:val="both"/>
      </w:pPr>
      <w:r>
        <w:rPr>
          <w:rFonts w:ascii="Times New Roman"/>
          <w:b w:val="false"/>
          <w:i w:val="false"/>
          <w:color w:val="000000"/>
          <w:sz w:val="28"/>
        </w:rPr>
        <w:t>
      ірі қара мал 573 бас, оның ішінде 425 бас сиырлар, ұсақ мал 805 бас, жылқы 423 бас.</w:t>
      </w:r>
    </w:p>
    <w:p>
      <w:pPr>
        <w:spacing w:after="0"/>
        <w:ind w:left="0"/>
        <w:jc w:val="both"/>
      </w:pPr>
      <w:r>
        <w:rPr>
          <w:rFonts w:ascii="Times New Roman"/>
          <w:b w:val="false"/>
          <w:i w:val="false"/>
          <w:color w:val="000000"/>
          <w:sz w:val="28"/>
        </w:rPr>
        <w:t>
      Жайылым көлемі 868,0 га құрайды.</w:t>
      </w:r>
    </w:p>
    <w:p>
      <w:pPr>
        <w:spacing w:after="0"/>
        <w:ind w:left="0"/>
        <w:jc w:val="both"/>
      </w:pPr>
      <w:r>
        <w:rPr>
          <w:rFonts w:ascii="Times New Roman"/>
          <w:b w:val="false"/>
          <w:i w:val="false"/>
          <w:color w:val="000000"/>
          <w:sz w:val="28"/>
        </w:rPr>
        <w:t>
      Жамбыл ауылында:</w:t>
      </w:r>
    </w:p>
    <w:p>
      <w:pPr>
        <w:spacing w:after="0"/>
        <w:ind w:left="0"/>
        <w:jc w:val="both"/>
      </w:pPr>
      <w:r>
        <w:rPr>
          <w:rFonts w:ascii="Times New Roman"/>
          <w:b w:val="false"/>
          <w:i w:val="false"/>
          <w:color w:val="000000"/>
          <w:sz w:val="28"/>
        </w:rPr>
        <w:t>
      ірі қара мал - 863 бас, оның ішінде 580 бас сиырлар, ұсақ мал – 1183 бас, жылқы 262 бас.</w:t>
      </w:r>
    </w:p>
    <w:p>
      <w:pPr>
        <w:spacing w:after="0"/>
        <w:ind w:left="0"/>
        <w:jc w:val="both"/>
      </w:pPr>
      <w:r>
        <w:rPr>
          <w:rFonts w:ascii="Times New Roman"/>
          <w:b w:val="false"/>
          <w:i w:val="false"/>
          <w:color w:val="000000"/>
          <w:sz w:val="28"/>
        </w:rPr>
        <w:t>
      Жайылым көлемі 1 478,0 га құрайды.</w:t>
      </w:r>
    </w:p>
    <w:p>
      <w:pPr>
        <w:spacing w:after="0"/>
        <w:ind w:left="0"/>
        <w:jc w:val="both"/>
      </w:pPr>
      <w:r>
        <w:rPr>
          <w:rFonts w:ascii="Times New Roman"/>
          <w:b w:val="false"/>
          <w:i w:val="false"/>
          <w:color w:val="000000"/>
          <w:sz w:val="28"/>
        </w:rPr>
        <w:t>
      Николаев ауылдық округінің ЖШС, шаруа және фермерлік қожалықтарындағы мал басы: ірі қара мал 1945 бас, ұсақ мал 813 бас, 277 бас жылқы.</w:t>
      </w:r>
    </w:p>
    <w:p>
      <w:pPr>
        <w:spacing w:after="0"/>
        <w:ind w:left="0"/>
        <w:jc w:val="both"/>
      </w:pPr>
      <w:r>
        <w:rPr>
          <w:rFonts w:ascii="Times New Roman"/>
          <w:b w:val="false"/>
          <w:i w:val="false"/>
          <w:color w:val="000000"/>
          <w:sz w:val="28"/>
        </w:rPr>
        <w:t>
      ЖШС, шаруа және фермер қожалықтарының жайылым алаңы 14 268,3 га құрайды.</w:t>
      </w:r>
    </w:p>
    <w:p>
      <w:pPr>
        <w:spacing w:after="0"/>
        <w:ind w:left="0"/>
        <w:jc w:val="both"/>
      </w:pPr>
      <w:r>
        <w:rPr>
          <w:rFonts w:ascii="Times New Roman"/>
          <w:b w:val="false"/>
          <w:i w:val="false"/>
          <w:color w:val="000000"/>
          <w:sz w:val="28"/>
        </w:rPr>
        <w:t>
      Ауыл шаруашылығы жануарларын қамтамасыз ету үшін Николаев ауылдық округі бойынша Барлығы: 22 659,3 га жайылымдық жерлер бар, оның ішінде қордағы жерлер – 3907,0 га. Елді мекендер шегінде 4 893,0 га жайылым бар.</w:t>
      </w:r>
    </w:p>
    <w:p>
      <w:pPr>
        <w:spacing w:after="0"/>
        <w:ind w:left="0"/>
        <w:jc w:val="both"/>
      </w:pPr>
      <w:r>
        <w:rPr>
          <w:rFonts w:ascii="Times New Roman"/>
          <w:b w:val="false"/>
          <w:i w:val="false"/>
          <w:color w:val="000000"/>
          <w:sz w:val="28"/>
        </w:rPr>
        <w:t>
      Николаев ауылдық округінде мал айдауға арналған сервитуттар орнатылмаған.</w:t>
      </w:r>
    </w:p>
    <w:bookmarkStart w:name="z13" w:id="11"/>
    <w:p>
      <w:pPr>
        <w:spacing w:after="0"/>
        <w:ind w:left="0"/>
        <w:jc w:val="both"/>
      </w:pPr>
      <w:r>
        <w:rPr>
          <w:rFonts w:ascii="Times New Roman"/>
          <w:b w:val="false"/>
          <w:i w:val="false"/>
          <w:color w:val="000000"/>
          <w:sz w:val="28"/>
        </w:rPr>
        <w:t>
      8. Старый Колутон ауылдық округі. Округте 4 ауылдық елді мекен бар.</w:t>
      </w:r>
    </w:p>
    <w:bookmarkEnd w:id="11"/>
    <w:p>
      <w:pPr>
        <w:spacing w:after="0"/>
        <w:ind w:left="0"/>
        <w:jc w:val="both"/>
      </w:pPr>
      <w:r>
        <w:rPr>
          <w:rFonts w:ascii="Times New Roman"/>
          <w:b w:val="false"/>
          <w:i w:val="false"/>
          <w:color w:val="000000"/>
          <w:sz w:val="28"/>
        </w:rPr>
        <w:t>
      Старый Колутон ауылдық округі аумағының жалпы көлемі 48 655,6 га, оның ішінде егістік – 21 496,0 га, жайылым жерлері – 18452,7 га, шабындық жерлері – 6 882,0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41 357,7 га;</w:t>
      </w:r>
    </w:p>
    <w:p>
      <w:pPr>
        <w:spacing w:after="0"/>
        <w:ind w:left="0"/>
        <w:jc w:val="both"/>
      </w:pPr>
      <w:r>
        <w:rPr>
          <w:rFonts w:ascii="Times New Roman"/>
          <w:b w:val="false"/>
          <w:i w:val="false"/>
          <w:color w:val="000000"/>
          <w:sz w:val="28"/>
        </w:rPr>
        <w:t>
      елді мекендердің жері – 3 661,9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0,1 га;</w:t>
      </w:r>
    </w:p>
    <w:p>
      <w:pPr>
        <w:spacing w:after="0"/>
        <w:ind w:left="0"/>
        <w:jc w:val="both"/>
      </w:pPr>
      <w:r>
        <w:rPr>
          <w:rFonts w:ascii="Times New Roman"/>
          <w:b w:val="false"/>
          <w:i w:val="false"/>
          <w:color w:val="000000"/>
          <w:sz w:val="28"/>
        </w:rPr>
        <w:t>
      су қорының жерлері – 1 204,0 га;</w:t>
      </w:r>
    </w:p>
    <w:p>
      <w:pPr>
        <w:spacing w:after="0"/>
        <w:ind w:left="0"/>
        <w:jc w:val="both"/>
      </w:pPr>
      <w:r>
        <w:rPr>
          <w:rFonts w:ascii="Times New Roman"/>
          <w:b w:val="false"/>
          <w:i w:val="false"/>
          <w:color w:val="000000"/>
          <w:sz w:val="28"/>
        </w:rPr>
        <w:t>
      қордағы жерлер – 1271,0 га, оның ішінде жайылымдар – 1271,0 га бөлінеді.</w:t>
      </w:r>
    </w:p>
    <w:p>
      <w:pPr>
        <w:spacing w:after="0"/>
        <w:ind w:left="0"/>
        <w:jc w:val="both"/>
      </w:pPr>
      <w:r>
        <w:rPr>
          <w:rFonts w:ascii="Times New Roman"/>
          <w:b w:val="false"/>
          <w:i w:val="false"/>
          <w:color w:val="000000"/>
          <w:sz w:val="28"/>
        </w:rPr>
        <w:t>
      Табиғи жағдайлары бойынша Старый Колутон ауылдық округінің аумағы көктемгі-жазғы кезеңнің құрғақшылығымен, жоғары жазғы және төмен қысқы температуралармен, жылдар бойынша атмосфералық жауын-шашынның жеткіліксіз және тұрақсыз мөлшерімен сипатталатын күрт континенталды климат аймағында орналасқан.</w:t>
      </w:r>
    </w:p>
    <w:p>
      <w:pPr>
        <w:spacing w:after="0"/>
        <w:ind w:left="0"/>
        <w:jc w:val="both"/>
      </w:pPr>
      <w:r>
        <w:rPr>
          <w:rFonts w:ascii="Times New Roman"/>
          <w:b w:val="false"/>
          <w:i w:val="false"/>
          <w:color w:val="000000"/>
          <w:sz w:val="28"/>
        </w:rPr>
        <w:t>
      Старый Колутон ауылдық округінің жерді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Старый Колутон ауылдық округінде (халықтың жеке аула) ірі қара мал 3561 бас, 2740 бас ұсақ мал, 1427 бас жылқы бар. Оның ішінде:</w:t>
      </w:r>
    </w:p>
    <w:p>
      <w:pPr>
        <w:spacing w:after="0"/>
        <w:ind w:left="0"/>
        <w:jc w:val="both"/>
      </w:pPr>
      <w:r>
        <w:rPr>
          <w:rFonts w:ascii="Times New Roman"/>
          <w:b w:val="false"/>
          <w:i w:val="false"/>
          <w:color w:val="000000"/>
          <w:sz w:val="28"/>
        </w:rPr>
        <w:t>
      Старый Колутон ауылында:</w:t>
      </w:r>
    </w:p>
    <w:p>
      <w:pPr>
        <w:spacing w:after="0"/>
        <w:ind w:left="0"/>
        <w:jc w:val="both"/>
      </w:pPr>
      <w:r>
        <w:rPr>
          <w:rFonts w:ascii="Times New Roman"/>
          <w:b w:val="false"/>
          <w:i w:val="false"/>
          <w:color w:val="000000"/>
          <w:sz w:val="28"/>
        </w:rPr>
        <w:t>
      ірі қара мал 1661 бас, оның ішінде 1061 бас сиырлар, ұсақ мал 991 бас, жылқы 578 бас.</w:t>
      </w:r>
    </w:p>
    <w:p>
      <w:pPr>
        <w:spacing w:after="0"/>
        <w:ind w:left="0"/>
        <w:jc w:val="both"/>
      </w:pPr>
      <w:r>
        <w:rPr>
          <w:rFonts w:ascii="Times New Roman"/>
          <w:b w:val="false"/>
          <w:i w:val="false"/>
          <w:color w:val="000000"/>
          <w:sz w:val="28"/>
        </w:rPr>
        <w:t>
      Жайылым көлемі 873,0 га құрайды.</w:t>
      </w:r>
    </w:p>
    <w:p>
      <w:pPr>
        <w:spacing w:after="0"/>
        <w:ind w:left="0"/>
        <w:jc w:val="both"/>
      </w:pPr>
      <w:r>
        <w:rPr>
          <w:rFonts w:ascii="Times New Roman"/>
          <w:b w:val="false"/>
          <w:i w:val="false"/>
          <w:color w:val="000000"/>
          <w:sz w:val="28"/>
        </w:rPr>
        <w:t>
      Еңбек ауылында:</w:t>
      </w:r>
    </w:p>
    <w:p>
      <w:pPr>
        <w:spacing w:after="0"/>
        <w:ind w:left="0"/>
        <w:jc w:val="both"/>
      </w:pPr>
      <w:r>
        <w:rPr>
          <w:rFonts w:ascii="Times New Roman"/>
          <w:b w:val="false"/>
          <w:i w:val="false"/>
          <w:color w:val="000000"/>
          <w:sz w:val="28"/>
        </w:rPr>
        <w:t>
      ірі қара мал 576 бас, оның ішінде 351 бас сиырлар, ұсақ мал 437 бас, жылқы 175 бас.</w:t>
      </w:r>
    </w:p>
    <w:p>
      <w:pPr>
        <w:spacing w:after="0"/>
        <w:ind w:left="0"/>
        <w:jc w:val="both"/>
      </w:pPr>
      <w:r>
        <w:rPr>
          <w:rFonts w:ascii="Times New Roman"/>
          <w:b w:val="false"/>
          <w:i w:val="false"/>
          <w:color w:val="000000"/>
          <w:sz w:val="28"/>
        </w:rPr>
        <w:t>
      Жайылым көлемі 345,0 га құрайды.</w:t>
      </w:r>
    </w:p>
    <w:p>
      <w:pPr>
        <w:spacing w:after="0"/>
        <w:ind w:left="0"/>
        <w:jc w:val="both"/>
      </w:pPr>
      <w:r>
        <w:rPr>
          <w:rFonts w:ascii="Times New Roman"/>
          <w:b w:val="false"/>
          <w:i w:val="false"/>
          <w:color w:val="000000"/>
          <w:sz w:val="28"/>
        </w:rPr>
        <w:t>
      Ковыленка ауылында:</w:t>
      </w:r>
    </w:p>
    <w:p>
      <w:pPr>
        <w:spacing w:after="0"/>
        <w:ind w:left="0"/>
        <w:jc w:val="both"/>
      </w:pPr>
      <w:r>
        <w:rPr>
          <w:rFonts w:ascii="Times New Roman"/>
          <w:b w:val="false"/>
          <w:i w:val="false"/>
          <w:color w:val="000000"/>
          <w:sz w:val="28"/>
        </w:rPr>
        <w:t>
      ірі қара мал 1385 бас, оның ішінде 486 бас сиырлар, ұсақ мал 743 бас, жылқы 415 бас.</w:t>
      </w:r>
    </w:p>
    <w:p>
      <w:pPr>
        <w:spacing w:after="0"/>
        <w:ind w:left="0"/>
        <w:jc w:val="both"/>
      </w:pPr>
      <w:r>
        <w:rPr>
          <w:rFonts w:ascii="Times New Roman"/>
          <w:b w:val="false"/>
          <w:i w:val="false"/>
          <w:color w:val="000000"/>
          <w:sz w:val="28"/>
        </w:rPr>
        <w:t>
      Жайылым көлемі 960,0 га құрайды.</w:t>
      </w:r>
    </w:p>
    <w:p>
      <w:pPr>
        <w:spacing w:after="0"/>
        <w:ind w:left="0"/>
        <w:jc w:val="both"/>
      </w:pPr>
      <w:r>
        <w:rPr>
          <w:rFonts w:ascii="Times New Roman"/>
          <w:b w:val="false"/>
          <w:i w:val="false"/>
          <w:color w:val="000000"/>
          <w:sz w:val="28"/>
        </w:rPr>
        <w:t>
      Қоскөл ауылында:</w:t>
      </w:r>
    </w:p>
    <w:p>
      <w:pPr>
        <w:spacing w:after="0"/>
        <w:ind w:left="0"/>
        <w:jc w:val="both"/>
      </w:pPr>
      <w:r>
        <w:rPr>
          <w:rFonts w:ascii="Times New Roman"/>
          <w:b w:val="false"/>
          <w:i w:val="false"/>
          <w:color w:val="000000"/>
          <w:sz w:val="28"/>
        </w:rPr>
        <w:t>
      ірі қара мал 560 бас, оның ішінде 397 бас сиырлар, ұсақ мал 566 бас, жылқы 259 бас.</w:t>
      </w:r>
    </w:p>
    <w:p>
      <w:pPr>
        <w:spacing w:after="0"/>
        <w:ind w:left="0"/>
        <w:jc w:val="both"/>
      </w:pPr>
      <w:r>
        <w:rPr>
          <w:rFonts w:ascii="Times New Roman"/>
          <w:b w:val="false"/>
          <w:i w:val="false"/>
          <w:color w:val="000000"/>
          <w:sz w:val="28"/>
        </w:rPr>
        <w:t>
      Жайылым көлемі 804,0 га құрайды.</w:t>
      </w:r>
    </w:p>
    <w:p>
      <w:pPr>
        <w:spacing w:after="0"/>
        <w:ind w:left="0"/>
        <w:jc w:val="both"/>
      </w:pPr>
      <w:r>
        <w:rPr>
          <w:rFonts w:ascii="Times New Roman"/>
          <w:b w:val="false"/>
          <w:i w:val="false"/>
          <w:color w:val="000000"/>
          <w:sz w:val="28"/>
        </w:rPr>
        <w:t>
      Старый Колутон ауылдық округінің ЖШС, шаруа және фермерлік қожалықтарындағы мал басы: ірі қара мал 2269 бас, ұсақ қара мал 61 бас, 282 бас жылқы.</w:t>
      </w:r>
    </w:p>
    <w:p>
      <w:pPr>
        <w:spacing w:after="0"/>
        <w:ind w:left="0"/>
        <w:jc w:val="both"/>
      </w:pPr>
      <w:r>
        <w:rPr>
          <w:rFonts w:ascii="Times New Roman"/>
          <w:b w:val="false"/>
          <w:i w:val="false"/>
          <w:color w:val="000000"/>
          <w:sz w:val="28"/>
        </w:rPr>
        <w:t>
      ЖШС, шаруа және фермер қожалықтарының жайылым алаңы 12 979,7 га құрайды.</w:t>
      </w:r>
    </w:p>
    <w:p>
      <w:pPr>
        <w:spacing w:after="0"/>
        <w:ind w:left="0"/>
        <w:jc w:val="both"/>
      </w:pPr>
      <w:r>
        <w:rPr>
          <w:rFonts w:ascii="Times New Roman"/>
          <w:b w:val="false"/>
          <w:i w:val="false"/>
          <w:color w:val="000000"/>
          <w:sz w:val="28"/>
        </w:rPr>
        <w:t>
      Ауыл шаруашылығы жануарларын қамтамасыз ету үшін Старый Колутон ауылдық округі бойынша Барлығы: 17 232,7 га жайылымдық жер бар, оның ішінде қордағы жерлер – 1271,0 га. Елді мекендер шегінде 2 982,0 га жайылым бар.</w:t>
      </w:r>
    </w:p>
    <w:p>
      <w:pPr>
        <w:spacing w:after="0"/>
        <w:ind w:left="0"/>
        <w:jc w:val="both"/>
      </w:pPr>
      <w:r>
        <w:rPr>
          <w:rFonts w:ascii="Times New Roman"/>
          <w:b w:val="false"/>
          <w:i w:val="false"/>
          <w:color w:val="000000"/>
          <w:sz w:val="28"/>
        </w:rPr>
        <w:t>
      Старый Колутон ауылдық округінде мал айдауға арналған сервитуттар орнатылмаған.</w:t>
      </w:r>
    </w:p>
    <w:bookmarkStart w:name="z14" w:id="12"/>
    <w:p>
      <w:pPr>
        <w:spacing w:after="0"/>
        <w:ind w:left="0"/>
        <w:jc w:val="both"/>
      </w:pPr>
      <w:r>
        <w:rPr>
          <w:rFonts w:ascii="Times New Roman"/>
          <w:b w:val="false"/>
          <w:i w:val="false"/>
          <w:color w:val="000000"/>
          <w:sz w:val="28"/>
        </w:rPr>
        <w:t>
      9. Ұзынкөл ауылдық округі. Округте 3 ауылдық елді мекен бар.</w:t>
      </w:r>
    </w:p>
    <w:bookmarkEnd w:id="12"/>
    <w:p>
      <w:pPr>
        <w:spacing w:after="0"/>
        <w:ind w:left="0"/>
        <w:jc w:val="both"/>
      </w:pPr>
      <w:r>
        <w:rPr>
          <w:rFonts w:ascii="Times New Roman"/>
          <w:b w:val="false"/>
          <w:i w:val="false"/>
          <w:color w:val="000000"/>
          <w:sz w:val="28"/>
        </w:rPr>
        <w:t>
      Ұзынкөл ауылдық округі аумағының жалпы көлемі 156 255,1 га, оның ішінде егістік – 95 434,1 га, жайылым жерлері – 44413,4 га, шабындық жерлері – 6020,0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121 351,2 га;</w:t>
      </w:r>
    </w:p>
    <w:p>
      <w:pPr>
        <w:spacing w:after="0"/>
        <w:ind w:left="0"/>
        <w:jc w:val="both"/>
      </w:pPr>
      <w:r>
        <w:rPr>
          <w:rFonts w:ascii="Times New Roman"/>
          <w:b w:val="false"/>
          <w:i w:val="false"/>
          <w:color w:val="000000"/>
          <w:sz w:val="28"/>
        </w:rPr>
        <w:t>
      елді мекендердің жері – 12 770,8 га;</w:t>
      </w:r>
    </w:p>
    <w:p>
      <w:pPr>
        <w:spacing w:after="0"/>
        <w:ind w:left="0"/>
        <w:jc w:val="both"/>
      </w:pPr>
      <w:r>
        <w:rPr>
          <w:rFonts w:ascii="Times New Roman"/>
          <w:b w:val="false"/>
          <w:i w:val="false"/>
          <w:color w:val="000000"/>
          <w:sz w:val="28"/>
        </w:rPr>
        <w:t>
      су қорының жерлері – 3 424,0 га;</w:t>
      </w:r>
    </w:p>
    <w:p>
      <w:pPr>
        <w:spacing w:after="0"/>
        <w:ind w:left="0"/>
        <w:jc w:val="both"/>
      </w:pPr>
      <w:r>
        <w:rPr>
          <w:rFonts w:ascii="Times New Roman"/>
          <w:b w:val="false"/>
          <w:i w:val="false"/>
          <w:color w:val="000000"/>
          <w:sz w:val="28"/>
        </w:rPr>
        <w:t>
      қордағы жерлер – 12963 га, оның ішінде жайылымдар - 14 862,0 га бөлінеді.</w:t>
      </w:r>
    </w:p>
    <w:p>
      <w:pPr>
        <w:spacing w:after="0"/>
        <w:ind w:left="0"/>
        <w:jc w:val="both"/>
      </w:pPr>
      <w:r>
        <w:rPr>
          <w:rFonts w:ascii="Times New Roman"/>
          <w:b w:val="false"/>
          <w:i w:val="false"/>
          <w:color w:val="000000"/>
          <w:sz w:val="28"/>
        </w:rPr>
        <w:t>
      Табиғи жағдайлары бойынша Ұзынкөл ауылдық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Ұзынкөл ауылдық округінің жер пайдалануы құрғақ дала аймағында орналасқан. Жерді пайдалану аумағында ең көп таралған каштан карбонатты топырақтар болды.</w:t>
      </w:r>
    </w:p>
    <w:p>
      <w:pPr>
        <w:spacing w:after="0"/>
        <w:ind w:left="0"/>
        <w:jc w:val="both"/>
      </w:pPr>
      <w:r>
        <w:rPr>
          <w:rFonts w:ascii="Times New Roman"/>
          <w:b w:val="false"/>
          <w:i w:val="false"/>
          <w:color w:val="000000"/>
          <w:sz w:val="28"/>
        </w:rPr>
        <w:t>
      2024 жылдың 1 қаңтарына Ұзынкөл ауылдық округінде (халықтың жеке ауласы) ірі қара мал 1541 бас, 1494 бас ұсақ мал, 1360 бас жылқы бар. Оның ішінде:</w:t>
      </w:r>
    </w:p>
    <w:p>
      <w:pPr>
        <w:spacing w:after="0"/>
        <w:ind w:left="0"/>
        <w:jc w:val="both"/>
      </w:pPr>
      <w:r>
        <w:rPr>
          <w:rFonts w:ascii="Times New Roman"/>
          <w:b w:val="false"/>
          <w:i w:val="false"/>
          <w:color w:val="000000"/>
          <w:sz w:val="28"/>
        </w:rPr>
        <w:t>
      Ұзынкөл ауылында:</w:t>
      </w:r>
    </w:p>
    <w:p>
      <w:pPr>
        <w:spacing w:after="0"/>
        <w:ind w:left="0"/>
        <w:jc w:val="both"/>
      </w:pPr>
      <w:r>
        <w:rPr>
          <w:rFonts w:ascii="Times New Roman"/>
          <w:b w:val="false"/>
          <w:i w:val="false"/>
          <w:color w:val="000000"/>
          <w:sz w:val="28"/>
        </w:rPr>
        <w:t>
      ірі қара мал 792 бас, оның ішінде 481 бас сиырлар, ұсақ мал 801 бас, жылқы 664 бас.</w:t>
      </w:r>
    </w:p>
    <w:p>
      <w:pPr>
        <w:spacing w:after="0"/>
        <w:ind w:left="0"/>
        <w:jc w:val="both"/>
      </w:pPr>
      <w:r>
        <w:rPr>
          <w:rFonts w:ascii="Times New Roman"/>
          <w:b w:val="false"/>
          <w:i w:val="false"/>
          <w:color w:val="000000"/>
          <w:sz w:val="28"/>
        </w:rPr>
        <w:t>
      Жайылым көлемі 7 623,0 га құрайды.</w:t>
      </w:r>
    </w:p>
    <w:p>
      <w:pPr>
        <w:spacing w:after="0"/>
        <w:ind w:left="0"/>
        <w:jc w:val="both"/>
      </w:pPr>
      <w:r>
        <w:rPr>
          <w:rFonts w:ascii="Times New Roman"/>
          <w:b w:val="false"/>
          <w:i w:val="false"/>
          <w:color w:val="000000"/>
          <w:sz w:val="28"/>
        </w:rPr>
        <w:t>
      Алғабас ауылында:</w:t>
      </w:r>
    </w:p>
    <w:p>
      <w:pPr>
        <w:spacing w:after="0"/>
        <w:ind w:left="0"/>
        <w:jc w:val="both"/>
      </w:pPr>
      <w:r>
        <w:rPr>
          <w:rFonts w:ascii="Times New Roman"/>
          <w:b w:val="false"/>
          <w:i w:val="false"/>
          <w:color w:val="000000"/>
          <w:sz w:val="28"/>
        </w:rPr>
        <w:t>
      ірі қара мал 536 бас, оның ішінде 360 бас сиырлар, ұсақ мал 508 бас, жылқы 543 бас.</w:t>
      </w:r>
    </w:p>
    <w:p>
      <w:pPr>
        <w:spacing w:after="0"/>
        <w:ind w:left="0"/>
        <w:jc w:val="both"/>
      </w:pPr>
      <w:r>
        <w:rPr>
          <w:rFonts w:ascii="Times New Roman"/>
          <w:b w:val="false"/>
          <w:i w:val="false"/>
          <w:color w:val="000000"/>
          <w:sz w:val="28"/>
        </w:rPr>
        <w:t>
      Жайылым көлемі 2 007,0 га құрайды.</w:t>
      </w:r>
    </w:p>
    <w:p>
      <w:pPr>
        <w:spacing w:after="0"/>
        <w:ind w:left="0"/>
        <w:jc w:val="both"/>
      </w:pPr>
      <w:r>
        <w:rPr>
          <w:rFonts w:ascii="Times New Roman"/>
          <w:b w:val="false"/>
          <w:i w:val="false"/>
          <w:color w:val="000000"/>
          <w:sz w:val="28"/>
        </w:rPr>
        <w:t>
      Бұлақты ауылында:</w:t>
      </w:r>
    </w:p>
    <w:p>
      <w:pPr>
        <w:spacing w:after="0"/>
        <w:ind w:left="0"/>
        <w:jc w:val="both"/>
      </w:pPr>
      <w:r>
        <w:rPr>
          <w:rFonts w:ascii="Times New Roman"/>
          <w:b w:val="false"/>
          <w:i w:val="false"/>
          <w:color w:val="000000"/>
          <w:sz w:val="28"/>
        </w:rPr>
        <w:t>
      ірі қара мал 213 бас, оның ішінде 122 бас сиырлар, ұсақ мал 185 бас, жылқы 153 бас.</w:t>
      </w:r>
    </w:p>
    <w:p>
      <w:pPr>
        <w:spacing w:after="0"/>
        <w:ind w:left="0"/>
        <w:jc w:val="both"/>
      </w:pPr>
      <w:r>
        <w:rPr>
          <w:rFonts w:ascii="Times New Roman"/>
          <w:b w:val="false"/>
          <w:i w:val="false"/>
          <w:color w:val="000000"/>
          <w:sz w:val="28"/>
        </w:rPr>
        <w:t>
      Жайылым көлемі 1 973,0 га құрайды.</w:t>
      </w:r>
    </w:p>
    <w:p>
      <w:pPr>
        <w:spacing w:after="0"/>
        <w:ind w:left="0"/>
        <w:jc w:val="both"/>
      </w:pPr>
      <w:r>
        <w:rPr>
          <w:rFonts w:ascii="Times New Roman"/>
          <w:b w:val="false"/>
          <w:i w:val="false"/>
          <w:color w:val="000000"/>
          <w:sz w:val="28"/>
        </w:rPr>
        <w:t>
      Ұзынкөл ауылдық округінің ЖШС, шаруа және фермерлік қожалықтарындағы мал басы: ірі қара мал 411 бас, ұсақ мал 1 169 бас, 93 бас жылқы.</w:t>
      </w:r>
    </w:p>
    <w:p>
      <w:pPr>
        <w:spacing w:after="0"/>
        <w:ind w:left="0"/>
        <w:jc w:val="both"/>
      </w:pPr>
      <w:r>
        <w:rPr>
          <w:rFonts w:ascii="Times New Roman"/>
          <w:b w:val="false"/>
          <w:i w:val="false"/>
          <w:color w:val="000000"/>
          <w:sz w:val="28"/>
        </w:rPr>
        <w:t>
      ЖШС, шаруа және фермер қожалықтарының жайылым алаңы 20 740,3 га құрайды.</w:t>
      </w:r>
    </w:p>
    <w:p>
      <w:pPr>
        <w:spacing w:after="0"/>
        <w:ind w:left="0"/>
        <w:jc w:val="both"/>
      </w:pPr>
      <w:r>
        <w:rPr>
          <w:rFonts w:ascii="Times New Roman"/>
          <w:b w:val="false"/>
          <w:i w:val="false"/>
          <w:color w:val="000000"/>
          <w:sz w:val="28"/>
        </w:rPr>
        <w:t>
      Ұзынкөл ауылдық округі бойынша ауыл шаруашылығы жануарларын қамтамасыз ету үшін Барлығы: 46 360,4 га жайылымдық жерлер бар, оның ішінде қордағы жерлер-14 862,0 га. елді мекендер шегінде 11 603,0 га жайылым бар.</w:t>
      </w:r>
    </w:p>
    <w:p>
      <w:pPr>
        <w:spacing w:after="0"/>
        <w:ind w:left="0"/>
        <w:jc w:val="both"/>
      </w:pPr>
      <w:r>
        <w:rPr>
          <w:rFonts w:ascii="Times New Roman"/>
          <w:b w:val="false"/>
          <w:i w:val="false"/>
          <w:color w:val="000000"/>
          <w:sz w:val="28"/>
        </w:rPr>
        <w:t>
      Ұзынкөл ауылдық округінде мал айдауға арналған сервитуттар орнатылмаған.</w:t>
      </w:r>
    </w:p>
    <w:bookmarkStart w:name="z15" w:id="13"/>
    <w:p>
      <w:pPr>
        <w:spacing w:after="0"/>
        <w:ind w:left="0"/>
        <w:jc w:val="both"/>
      </w:pPr>
      <w:r>
        <w:rPr>
          <w:rFonts w:ascii="Times New Roman"/>
          <w:b w:val="false"/>
          <w:i w:val="false"/>
          <w:color w:val="000000"/>
          <w:sz w:val="28"/>
        </w:rPr>
        <w:t>
      10. Колутон ауылдық округі. Округте 2 ауылдық елді мекен бар.</w:t>
      </w:r>
    </w:p>
    <w:bookmarkEnd w:id="13"/>
    <w:p>
      <w:pPr>
        <w:spacing w:after="0"/>
        <w:ind w:left="0"/>
        <w:jc w:val="both"/>
      </w:pPr>
      <w:r>
        <w:rPr>
          <w:rFonts w:ascii="Times New Roman"/>
          <w:b w:val="false"/>
          <w:i w:val="false"/>
          <w:color w:val="000000"/>
          <w:sz w:val="28"/>
        </w:rPr>
        <w:t>
      Колутон ауылдық округі аумағының жалпы көлемі 34 305,5 га, оның ішінде егістік – 11007 га, жайылым жерлері – 16157,9 га, шабындық жерлері – 4065,0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22 890,6 га;</w:t>
      </w:r>
    </w:p>
    <w:p>
      <w:pPr>
        <w:spacing w:after="0"/>
        <w:ind w:left="0"/>
        <w:jc w:val="both"/>
      </w:pPr>
      <w:r>
        <w:rPr>
          <w:rFonts w:ascii="Times New Roman"/>
          <w:b w:val="false"/>
          <w:i w:val="false"/>
          <w:color w:val="000000"/>
          <w:sz w:val="28"/>
        </w:rPr>
        <w:t>
      елді мекендердің жері – 4 156,0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0 га;</w:t>
      </w:r>
    </w:p>
    <w:p>
      <w:pPr>
        <w:spacing w:after="0"/>
        <w:ind w:left="0"/>
        <w:jc w:val="both"/>
      </w:pPr>
      <w:r>
        <w:rPr>
          <w:rFonts w:ascii="Times New Roman"/>
          <w:b w:val="false"/>
          <w:i w:val="false"/>
          <w:color w:val="000000"/>
          <w:sz w:val="28"/>
        </w:rPr>
        <w:t>
      су қорының жерлері – 952,0 га;</w:t>
      </w:r>
    </w:p>
    <w:p>
      <w:pPr>
        <w:spacing w:after="0"/>
        <w:ind w:left="0"/>
        <w:jc w:val="both"/>
      </w:pPr>
      <w:r>
        <w:rPr>
          <w:rFonts w:ascii="Times New Roman"/>
          <w:b w:val="false"/>
          <w:i w:val="false"/>
          <w:color w:val="000000"/>
          <w:sz w:val="28"/>
        </w:rPr>
        <w:t>
      қордағы жерлер – 4 373,0 га, оның ішінде жайылымдар-4 373,0 га бөлінеді.</w:t>
      </w:r>
    </w:p>
    <w:p>
      <w:pPr>
        <w:spacing w:after="0"/>
        <w:ind w:left="0"/>
        <w:jc w:val="both"/>
      </w:pPr>
      <w:r>
        <w:rPr>
          <w:rFonts w:ascii="Times New Roman"/>
          <w:b w:val="false"/>
          <w:i w:val="false"/>
          <w:color w:val="000000"/>
          <w:sz w:val="28"/>
        </w:rPr>
        <w:t>
      Табиғи жағдайлары бойынша Колутон ауылдық округінің аумағы көктемгі-жазғы кезеңнің құрғақшылығымен, жоғары жазғы және төмен қысқы температуралармен, жылдар бойынша атмосфералық жауын-шашынның жеткіліксіз және тұрақсыз мөлшерімен сипатталатын күрт континенталды климат аймағында орналасқан.</w:t>
      </w:r>
    </w:p>
    <w:p>
      <w:pPr>
        <w:spacing w:after="0"/>
        <w:ind w:left="0"/>
        <w:jc w:val="both"/>
      </w:pPr>
      <w:r>
        <w:rPr>
          <w:rFonts w:ascii="Times New Roman"/>
          <w:b w:val="false"/>
          <w:i w:val="false"/>
          <w:color w:val="000000"/>
          <w:sz w:val="28"/>
        </w:rPr>
        <w:t>
      Колутон ауылдық округінің жерді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Колутон ауылдық округінде (халықтың жеке ауласы ) ірі қара мал 1201 бас, 1610 бас ұсақ мал, 468 бас жылқы бар.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Колутон ауылында:</w:t>
      </w:r>
    </w:p>
    <w:p>
      <w:pPr>
        <w:spacing w:after="0"/>
        <w:ind w:left="0"/>
        <w:jc w:val="both"/>
      </w:pPr>
      <w:r>
        <w:rPr>
          <w:rFonts w:ascii="Times New Roman"/>
          <w:b w:val="false"/>
          <w:i w:val="false"/>
          <w:color w:val="000000"/>
          <w:sz w:val="28"/>
        </w:rPr>
        <w:t>
      ірі қара мал 896 бас, оның ішінде 658 бас сиырлар, ұсақ мал 990 бас, жылқы 297 бас.</w:t>
      </w:r>
    </w:p>
    <w:p>
      <w:pPr>
        <w:spacing w:after="0"/>
        <w:ind w:left="0"/>
        <w:jc w:val="both"/>
      </w:pPr>
      <w:r>
        <w:rPr>
          <w:rFonts w:ascii="Times New Roman"/>
          <w:b w:val="false"/>
          <w:i w:val="false"/>
          <w:color w:val="000000"/>
          <w:sz w:val="28"/>
        </w:rPr>
        <w:t>
      Жайылым көлемі 2938,0 га құрайды.</w:t>
      </w:r>
    </w:p>
    <w:p>
      <w:pPr>
        <w:spacing w:after="0"/>
        <w:ind w:left="0"/>
        <w:jc w:val="both"/>
      </w:pPr>
      <w:r>
        <w:rPr>
          <w:rFonts w:ascii="Times New Roman"/>
          <w:b w:val="false"/>
          <w:i w:val="false"/>
          <w:color w:val="000000"/>
          <w:sz w:val="28"/>
        </w:rPr>
        <w:t>
      Бірлік ауылында:</w:t>
      </w:r>
    </w:p>
    <w:p>
      <w:pPr>
        <w:spacing w:after="0"/>
        <w:ind w:left="0"/>
        <w:jc w:val="both"/>
      </w:pPr>
      <w:r>
        <w:rPr>
          <w:rFonts w:ascii="Times New Roman"/>
          <w:b w:val="false"/>
          <w:i w:val="false"/>
          <w:color w:val="000000"/>
          <w:sz w:val="28"/>
        </w:rPr>
        <w:t>
      ірі қара мал 305 бас, оның ішінде 186 бас сиырлар, ұсақ мал 620 бас, жылқы 171 бас.</w:t>
      </w:r>
    </w:p>
    <w:p>
      <w:pPr>
        <w:spacing w:after="0"/>
        <w:ind w:left="0"/>
        <w:jc w:val="both"/>
      </w:pPr>
      <w:r>
        <w:rPr>
          <w:rFonts w:ascii="Times New Roman"/>
          <w:b w:val="false"/>
          <w:i w:val="false"/>
          <w:color w:val="000000"/>
          <w:sz w:val="28"/>
        </w:rPr>
        <w:t>
      Жайылым көлемі 997,0 га құрайды.</w:t>
      </w:r>
    </w:p>
    <w:p>
      <w:pPr>
        <w:spacing w:after="0"/>
        <w:ind w:left="0"/>
        <w:jc w:val="both"/>
      </w:pPr>
      <w:r>
        <w:rPr>
          <w:rFonts w:ascii="Times New Roman"/>
          <w:b w:val="false"/>
          <w:i w:val="false"/>
          <w:color w:val="000000"/>
          <w:sz w:val="28"/>
        </w:rPr>
        <w:t>
      Колутон ауылдық округінің ЖШС, шаруа және фермерлік қожалықтарындағы мал басы құрайды: ірі қара мал 166 бас, ұсақ қара мал 408 бас, 96 бас жылқы.</w:t>
      </w:r>
    </w:p>
    <w:p>
      <w:pPr>
        <w:spacing w:after="0"/>
        <w:ind w:left="0"/>
        <w:jc w:val="both"/>
      </w:pPr>
      <w:r>
        <w:rPr>
          <w:rFonts w:ascii="Times New Roman"/>
          <w:b w:val="false"/>
          <w:i w:val="false"/>
          <w:color w:val="000000"/>
          <w:sz w:val="28"/>
        </w:rPr>
        <w:t>
      ЖШС, шаруа және фермер қожалықтарының жайылым алаңы 7817,9 га құрайды.</w:t>
      </w:r>
    </w:p>
    <w:p>
      <w:pPr>
        <w:spacing w:after="0"/>
        <w:ind w:left="0"/>
        <w:jc w:val="both"/>
      </w:pPr>
      <w:r>
        <w:rPr>
          <w:rFonts w:ascii="Times New Roman"/>
          <w:b w:val="false"/>
          <w:i w:val="false"/>
          <w:color w:val="000000"/>
          <w:sz w:val="28"/>
        </w:rPr>
        <w:t>
      Колутон ауылдық округі бойынша ауыл шаруашылығы малдарын қамтамасыз ету үшін Барлығы: 16 125,9 га жайылымдық жерлер, оның ішінде қордағы жерлер-4373,0 га бар. Елді мекен шегінде 3935,0 га жайылым бар.</w:t>
      </w:r>
    </w:p>
    <w:p>
      <w:pPr>
        <w:spacing w:after="0"/>
        <w:ind w:left="0"/>
        <w:jc w:val="both"/>
      </w:pPr>
      <w:r>
        <w:rPr>
          <w:rFonts w:ascii="Times New Roman"/>
          <w:b w:val="false"/>
          <w:i w:val="false"/>
          <w:color w:val="000000"/>
          <w:sz w:val="28"/>
        </w:rPr>
        <w:t>
      Колутон ауылдық округінде мал айдауға арналған сервитуттар орнатылмаған.</w:t>
      </w:r>
    </w:p>
    <w:bookmarkStart w:name="z16" w:id="14"/>
    <w:p>
      <w:pPr>
        <w:spacing w:after="0"/>
        <w:ind w:left="0"/>
        <w:jc w:val="both"/>
      </w:pPr>
      <w:r>
        <w:rPr>
          <w:rFonts w:ascii="Times New Roman"/>
          <w:b w:val="false"/>
          <w:i w:val="false"/>
          <w:color w:val="000000"/>
          <w:sz w:val="28"/>
        </w:rPr>
        <w:t>
      11. Жалтыр ауылының округі. Округте 4 ауылдық елді мекен бар.</w:t>
      </w:r>
    </w:p>
    <w:bookmarkEnd w:id="14"/>
    <w:p>
      <w:pPr>
        <w:spacing w:after="0"/>
        <w:ind w:left="0"/>
        <w:jc w:val="both"/>
      </w:pPr>
      <w:r>
        <w:rPr>
          <w:rFonts w:ascii="Times New Roman"/>
          <w:b w:val="false"/>
          <w:i w:val="false"/>
          <w:color w:val="000000"/>
          <w:sz w:val="28"/>
        </w:rPr>
        <w:t>
      Жалтыр ауылының округі аумағының жалпы көлемі 49 507,4 га, оның ішінде егістік – 17 357,0 га, жайылым жерлері – 21765,6 га, шабындық жерлері – 3796,7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32 941,9 га;</w:t>
      </w:r>
    </w:p>
    <w:p>
      <w:pPr>
        <w:spacing w:after="0"/>
        <w:ind w:left="0"/>
        <w:jc w:val="both"/>
      </w:pPr>
      <w:r>
        <w:rPr>
          <w:rFonts w:ascii="Times New Roman"/>
          <w:b w:val="false"/>
          <w:i w:val="false"/>
          <w:color w:val="000000"/>
          <w:sz w:val="28"/>
        </w:rPr>
        <w:t>
      елді мекендердің жері – 11 563,2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801,4 га га;</w:t>
      </w:r>
    </w:p>
    <w:p>
      <w:pPr>
        <w:spacing w:after="0"/>
        <w:ind w:left="0"/>
        <w:jc w:val="both"/>
      </w:pPr>
      <w:r>
        <w:rPr>
          <w:rFonts w:ascii="Times New Roman"/>
          <w:b w:val="false"/>
          <w:i w:val="false"/>
          <w:color w:val="000000"/>
          <w:sz w:val="28"/>
        </w:rPr>
        <w:t>
      су қорының жерлері – 502,0 га;</w:t>
      </w:r>
    </w:p>
    <w:p>
      <w:pPr>
        <w:spacing w:after="0"/>
        <w:ind w:left="0"/>
        <w:jc w:val="both"/>
      </w:pPr>
      <w:r>
        <w:rPr>
          <w:rFonts w:ascii="Times New Roman"/>
          <w:b w:val="false"/>
          <w:i w:val="false"/>
          <w:color w:val="000000"/>
          <w:sz w:val="28"/>
        </w:rPr>
        <w:t>
      қордағы жерлер – 1488,4 га, оның ішінде жайылымдар - 1088,3 га бөлінеді.</w:t>
      </w:r>
    </w:p>
    <w:p>
      <w:pPr>
        <w:spacing w:after="0"/>
        <w:ind w:left="0"/>
        <w:jc w:val="both"/>
      </w:pPr>
      <w:r>
        <w:rPr>
          <w:rFonts w:ascii="Times New Roman"/>
          <w:b w:val="false"/>
          <w:i w:val="false"/>
          <w:color w:val="000000"/>
          <w:sz w:val="28"/>
        </w:rPr>
        <w:t>
      Табиғи жағдайлары бойынша Жалтыр ауылы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Жалтыр ауылы округінің жер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Жалтыр ауылының округінде (халықтың жеке ауласы және ЖШС, ШҚ) ірі қара мал 3612 бас, 13880 бас ұсақ мал, 1296 бас жылқы бар. Оның ішінде:</w:t>
      </w:r>
    </w:p>
    <w:p>
      <w:pPr>
        <w:spacing w:after="0"/>
        <w:ind w:left="0"/>
        <w:jc w:val="both"/>
      </w:pPr>
      <w:r>
        <w:rPr>
          <w:rFonts w:ascii="Times New Roman"/>
          <w:b w:val="false"/>
          <w:i w:val="false"/>
          <w:color w:val="000000"/>
          <w:sz w:val="28"/>
        </w:rPr>
        <w:t>
      Жалтыр ауылында:</w:t>
      </w:r>
    </w:p>
    <w:p>
      <w:pPr>
        <w:spacing w:after="0"/>
        <w:ind w:left="0"/>
        <w:jc w:val="both"/>
      </w:pPr>
      <w:r>
        <w:rPr>
          <w:rFonts w:ascii="Times New Roman"/>
          <w:b w:val="false"/>
          <w:i w:val="false"/>
          <w:color w:val="000000"/>
          <w:sz w:val="28"/>
        </w:rPr>
        <w:t>
      ірі қара мал 1098 бас, оның ішінде 512 бас сиырлар, ұсақ мал 2328 бас, жылқы 351 бас.</w:t>
      </w:r>
    </w:p>
    <w:p>
      <w:pPr>
        <w:spacing w:after="0"/>
        <w:ind w:left="0"/>
        <w:jc w:val="both"/>
      </w:pPr>
      <w:r>
        <w:rPr>
          <w:rFonts w:ascii="Times New Roman"/>
          <w:b w:val="false"/>
          <w:i w:val="false"/>
          <w:color w:val="000000"/>
          <w:sz w:val="28"/>
        </w:rPr>
        <w:t>
      Жайылым көлемі 2781,0 га құрайды.</w:t>
      </w:r>
    </w:p>
    <w:p>
      <w:pPr>
        <w:spacing w:after="0"/>
        <w:ind w:left="0"/>
        <w:jc w:val="both"/>
      </w:pPr>
      <w:r>
        <w:rPr>
          <w:rFonts w:ascii="Times New Roman"/>
          <w:b w:val="false"/>
          <w:i w:val="false"/>
          <w:color w:val="000000"/>
          <w:sz w:val="28"/>
        </w:rPr>
        <w:t>
      Жарсуат ауылында:</w:t>
      </w:r>
    </w:p>
    <w:p>
      <w:pPr>
        <w:spacing w:after="0"/>
        <w:ind w:left="0"/>
        <w:jc w:val="both"/>
      </w:pPr>
      <w:r>
        <w:rPr>
          <w:rFonts w:ascii="Times New Roman"/>
          <w:b w:val="false"/>
          <w:i w:val="false"/>
          <w:color w:val="000000"/>
          <w:sz w:val="28"/>
        </w:rPr>
        <w:t>
      ірі қара мал 2514 бас, оның ішінде 1503 бас сиырлар, ұсақ мал 11552 бас, жылқы 945 бас.</w:t>
      </w:r>
    </w:p>
    <w:p>
      <w:pPr>
        <w:spacing w:after="0"/>
        <w:ind w:left="0"/>
        <w:jc w:val="both"/>
      </w:pPr>
      <w:r>
        <w:rPr>
          <w:rFonts w:ascii="Times New Roman"/>
          <w:b w:val="false"/>
          <w:i w:val="false"/>
          <w:color w:val="000000"/>
          <w:sz w:val="28"/>
        </w:rPr>
        <w:t>
      Жайылым көлемі 2711,0 га құрайды.</w:t>
      </w:r>
    </w:p>
    <w:p>
      <w:pPr>
        <w:spacing w:after="0"/>
        <w:ind w:left="0"/>
        <w:jc w:val="both"/>
      </w:pPr>
      <w:r>
        <w:rPr>
          <w:rFonts w:ascii="Times New Roman"/>
          <w:b w:val="false"/>
          <w:i w:val="false"/>
          <w:color w:val="000000"/>
          <w:sz w:val="28"/>
        </w:rPr>
        <w:t>
      Жайылым көлемі 927,0 га құрайды.</w:t>
      </w:r>
    </w:p>
    <w:p>
      <w:pPr>
        <w:spacing w:after="0"/>
        <w:ind w:left="0"/>
        <w:jc w:val="both"/>
      </w:pPr>
      <w:r>
        <w:rPr>
          <w:rFonts w:ascii="Times New Roman"/>
          <w:b w:val="false"/>
          <w:i w:val="false"/>
          <w:color w:val="000000"/>
          <w:sz w:val="28"/>
        </w:rPr>
        <w:t>
      Жалтыр ауылының округінде ЖШС, шаруа және фермерлік қожалықтарындағы мал басы: ірі қара мал 1948 бас, ұсақ мал 11745 бас, 759 бас жылқы.</w:t>
      </w:r>
    </w:p>
    <w:p>
      <w:pPr>
        <w:spacing w:after="0"/>
        <w:ind w:left="0"/>
        <w:jc w:val="both"/>
      </w:pPr>
      <w:r>
        <w:rPr>
          <w:rFonts w:ascii="Times New Roman"/>
          <w:b w:val="false"/>
          <w:i w:val="false"/>
          <w:color w:val="000000"/>
          <w:sz w:val="28"/>
        </w:rPr>
        <w:t>
      ЖШС, шаруа және фермер қожалықтарының жайылым алаңы 11788,2 га құрайды.</w:t>
      </w:r>
    </w:p>
    <w:p>
      <w:pPr>
        <w:spacing w:after="0"/>
        <w:ind w:left="0"/>
        <w:jc w:val="both"/>
      </w:pPr>
      <w:r>
        <w:rPr>
          <w:rFonts w:ascii="Times New Roman"/>
          <w:b w:val="false"/>
          <w:i w:val="false"/>
          <w:color w:val="000000"/>
          <w:sz w:val="28"/>
        </w:rPr>
        <w:t>
      Ауыл шаруашылығы жануарларын қамтамасыз ету үшін Жалтыр ауылдық округінде Барлығы: 21 881,5 га жайылымдық жер бар, оның ішінде қордағы жерлер – 1088,3 га.елді мекендер шегінде 9 005,0 га жайылым бар.</w:t>
      </w:r>
    </w:p>
    <w:p>
      <w:pPr>
        <w:spacing w:after="0"/>
        <w:ind w:left="0"/>
        <w:jc w:val="both"/>
      </w:pPr>
      <w:r>
        <w:rPr>
          <w:rFonts w:ascii="Times New Roman"/>
          <w:b w:val="false"/>
          <w:i w:val="false"/>
          <w:color w:val="000000"/>
          <w:sz w:val="28"/>
        </w:rPr>
        <w:t>
      Жалтыр ауылының округінде мал айдауға арналған сервитуттар орнатылмаған.</w:t>
      </w:r>
    </w:p>
    <w:bookmarkStart w:name="z17" w:id="15"/>
    <w:p>
      <w:pPr>
        <w:spacing w:after="0"/>
        <w:ind w:left="0"/>
        <w:jc w:val="both"/>
      </w:pPr>
      <w:r>
        <w:rPr>
          <w:rFonts w:ascii="Times New Roman"/>
          <w:b w:val="false"/>
          <w:i w:val="false"/>
          <w:color w:val="000000"/>
          <w:sz w:val="28"/>
        </w:rPr>
        <w:t>
      12. Каменка ауылының округі. Округте 1 ауылдық елді мекен бар.</w:t>
      </w:r>
    </w:p>
    <w:bookmarkEnd w:id="15"/>
    <w:p>
      <w:pPr>
        <w:spacing w:after="0"/>
        <w:ind w:left="0"/>
        <w:jc w:val="both"/>
      </w:pPr>
      <w:r>
        <w:rPr>
          <w:rFonts w:ascii="Times New Roman"/>
          <w:b w:val="false"/>
          <w:i w:val="false"/>
          <w:color w:val="000000"/>
          <w:sz w:val="28"/>
        </w:rPr>
        <w:t>
      Каменка ауылының округі аумағының жалпы көлемі 22 629,2 га, оның ішінде егістік – 14 978,0 га, жайылым жерлері – 6285,5 га, шабындық жерлері – 378,0 га.</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 – 19 769,8 га;</w:t>
      </w:r>
    </w:p>
    <w:p>
      <w:pPr>
        <w:spacing w:after="0"/>
        <w:ind w:left="0"/>
        <w:jc w:val="both"/>
      </w:pPr>
      <w:r>
        <w:rPr>
          <w:rFonts w:ascii="Times New Roman"/>
          <w:b w:val="false"/>
          <w:i w:val="false"/>
          <w:color w:val="000000"/>
          <w:sz w:val="28"/>
        </w:rPr>
        <w:t>
      елді мекендердің жері – 2 044,4 га;</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17,0 га;</w:t>
      </w:r>
    </w:p>
    <w:p>
      <w:pPr>
        <w:spacing w:after="0"/>
        <w:ind w:left="0"/>
        <w:jc w:val="both"/>
      </w:pPr>
      <w:r>
        <w:rPr>
          <w:rFonts w:ascii="Times New Roman"/>
          <w:b w:val="false"/>
          <w:i w:val="false"/>
          <w:color w:val="000000"/>
          <w:sz w:val="28"/>
        </w:rPr>
        <w:t>
      су қорының жерлері – 145,0 га;</w:t>
      </w:r>
    </w:p>
    <w:p>
      <w:pPr>
        <w:spacing w:after="0"/>
        <w:ind w:left="0"/>
        <w:jc w:val="both"/>
      </w:pPr>
      <w:r>
        <w:rPr>
          <w:rFonts w:ascii="Times New Roman"/>
          <w:b w:val="false"/>
          <w:i w:val="false"/>
          <w:color w:val="000000"/>
          <w:sz w:val="28"/>
        </w:rPr>
        <w:t>
      қордағы жерлер – 884,7 га, оның ішінде жайылымдар-416,0 га .</w:t>
      </w:r>
    </w:p>
    <w:p>
      <w:pPr>
        <w:spacing w:after="0"/>
        <w:ind w:left="0"/>
        <w:jc w:val="both"/>
      </w:pPr>
      <w:r>
        <w:rPr>
          <w:rFonts w:ascii="Times New Roman"/>
          <w:b w:val="false"/>
          <w:i w:val="false"/>
          <w:color w:val="000000"/>
          <w:sz w:val="28"/>
        </w:rPr>
        <w:t>
      Табиғи жағдайлары бойынша Каменка ауылы округінің аумағы орташа қуаң аймақта орналасқан. Климаттың басты ерекшелігі-оның континенталдылығы, ол жыл бойына ғана емес, сонымен қатар күн ішінде температураның күрт өзгеруімен көрінеді. Қысы ұзақ және қатал, жазы ыстық және құрғақ.</w:t>
      </w:r>
    </w:p>
    <w:p>
      <w:pPr>
        <w:spacing w:after="0"/>
        <w:ind w:left="0"/>
        <w:jc w:val="both"/>
      </w:pPr>
      <w:r>
        <w:rPr>
          <w:rFonts w:ascii="Times New Roman"/>
          <w:b w:val="false"/>
          <w:i w:val="false"/>
          <w:color w:val="000000"/>
          <w:sz w:val="28"/>
        </w:rPr>
        <w:t>
      Каменка ауылы округінің жер пайдалануы құрғақ дала аймағында орналасқан, мұнда аймақтық топырақ қуаты аз қара-қызғылт және қуаты аз қара-қоңыр терең қайнаған топырақ болып табылады.</w:t>
      </w:r>
    </w:p>
    <w:p>
      <w:pPr>
        <w:spacing w:after="0"/>
        <w:ind w:left="0"/>
        <w:jc w:val="both"/>
      </w:pPr>
      <w:r>
        <w:rPr>
          <w:rFonts w:ascii="Times New Roman"/>
          <w:b w:val="false"/>
          <w:i w:val="false"/>
          <w:color w:val="000000"/>
          <w:sz w:val="28"/>
        </w:rPr>
        <w:t>
      2024 жылдың 1 қаңтарына Каменка ауылының округінде (халықтың жеке ауласы ) ірі қара мал 441 бас, 594 бас ұсақ мал, 80 бас жылқы бар. Оның ішінде:</w:t>
      </w:r>
    </w:p>
    <w:p>
      <w:pPr>
        <w:spacing w:after="0"/>
        <w:ind w:left="0"/>
        <w:jc w:val="both"/>
      </w:pPr>
      <w:r>
        <w:rPr>
          <w:rFonts w:ascii="Times New Roman"/>
          <w:b w:val="false"/>
          <w:i w:val="false"/>
          <w:color w:val="000000"/>
          <w:sz w:val="28"/>
        </w:rPr>
        <w:t>
      Каменка ауылында:</w:t>
      </w:r>
    </w:p>
    <w:p>
      <w:pPr>
        <w:spacing w:after="0"/>
        <w:ind w:left="0"/>
        <w:jc w:val="both"/>
      </w:pPr>
      <w:r>
        <w:rPr>
          <w:rFonts w:ascii="Times New Roman"/>
          <w:b w:val="false"/>
          <w:i w:val="false"/>
          <w:color w:val="000000"/>
          <w:sz w:val="28"/>
        </w:rPr>
        <w:t>
      ірі қара мал 441 бас, оның ішінде 248 бас сиырлар, ұсақ мал 594 бас, жылқы 80 бас.</w:t>
      </w:r>
    </w:p>
    <w:p>
      <w:pPr>
        <w:spacing w:after="0"/>
        <w:ind w:left="0"/>
        <w:jc w:val="both"/>
      </w:pPr>
      <w:r>
        <w:rPr>
          <w:rFonts w:ascii="Times New Roman"/>
          <w:b w:val="false"/>
          <w:i w:val="false"/>
          <w:color w:val="000000"/>
          <w:sz w:val="28"/>
        </w:rPr>
        <w:t>
      Жайылым көлемі 1 387,0 га құрайды.</w:t>
      </w:r>
    </w:p>
    <w:p>
      <w:pPr>
        <w:spacing w:after="0"/>
        <w:ind w:left="0"/>
        <w:jc w:val="both"/>
      </w:pPr>
      <w:r>
        <w:rPr>
          <w:rFonts w:ascii="Times New Roman"/>
          <w:b w:val="false"/>
          <w:i w:val="false"/>
          <w:color w:val="000000"/>
          <w:sz w:val="28"/>
        </w:rPr>
        <w:t>
      Каменка ауылында ЖШС, шаруа және фермерлік қожалықтарындағы мал басы: ірі қара мал 76 бас, 24 бас жылқы.</w:t>
      </w:r>
    </w:p>
    <w:p>
      <w:pPr>
        <w:spacing w:after="0"/>
        <w:ind w:left="0"/>
        <w:jc w:val="both"/>
      </w:pPr>
      <w:r>
        <w:rPr>
          <w:rFonts w:ascii="Times New Roman"/>
          <w:b w:val="false"/>
          <w:i w:val="false"/>
          <w:color w:val="000000"/>
          <w:sz w:val="28"/>
        </w:rPr>
        <w:t>
      ЖШС, шаруа және фермер қожалықтарының жайылым алаңы 4 413,8 га құрайды.</w:t>
      </w:r>
    </w:p>
    <w:p>
      <w:pPr>
        <w:spacing w:after="0"/>
        <w:ind w:left="0"/>
        <w:jc w:val="both"/>
      </w:pPr>
      <w:r>
        <w:rPr>
          <w:rFonts w:ascii="Times New Roman"/>
          <w:b w:val="false"/>
          <w:i w:val="false"/>
          <w:color w:val="000000"/>
          <w:sz w:val="28"/>
        </w:rPr>
        <w:t>
      Каменка ауылында ауыл шаруашылығы малдарын қамтамасыз ету үшін Барлығы: 6 216,8 га жайылымдық жерлер, оның ішінде қордағы жерлер-416,0 га бар. Елді мекен шегінде 1 387,0 га жайылым бар.</w:t>
      </w:r>
    </w:p>
    <w:p>
      <w:pPr>
        <w:spacing w:after="0"/>
        <w:ind w:left="0"/>
        <w:jc w:val="both"/>
      </w:pPr>
      <w:r>
        <w:rPr>
          <w:rFonts w:ascii="Times New Roman"/>
          <w:b w:val="false"/>
          <w:i w:val="false"/>
          <w:color w:val="000000"/>
          <w:sz w:val="28"/>
        </w:rPr>
        <w:t>
      Каменка ауылында мал айдауға арналған сервитуттар орнатылмаған.</w:t>
      </w:r>
    </w:p>
    <w:p>
      <w:pPr>
        <w:spacing w:after="0"/>
        <w:ind w:left="0"/>
        <w:jc w:val="both"/>
      </w:pPr>
      <w:r>
        <w:rPr>
          <w:rFonts w:ascii="Times New Roman"/>
          <w:b w:val="false"/>
          <w:i w:val="false"/>
          <w:color w:val="000000"/>
          <w:sz w:val="28"/>
        </w:rPr>
        <w:t>
      Ескерту: аббревиатуралардың толық жазылуы:</w:t>
      </w:r>
    </w:p>
    <w:p>
      <w:pPr>
        <w:spacing w:after="0"/>
        <w:ind w:left="0"/>
        <w:jc w:val="both"/>
      </w:pPr>
      <w:r>
        <w:rPr>
          <w:rFonts w:ascii="Times New Roman"/>
          <w:b w:val="false"/>
          <w:i w:val="false"/>
          <w:color w:val="000000"/>
          <w:sz w:val="28"/>
        </w:rPr>
        <w:t>
      ІҚМ – ірі қара мал;</w:t>
      </w:r>
    </w:p>
    <w:p>
      <w:pPr>
        <w:spacing w:after="0"/>
        <w:ind w:left="0"/>
        <w:jc w:val="both"/>
      </w:pPr>
      <w:r>
        <w:rPr>
          <w:rFonts w:ascii="Times New Roman"/>
          <w:b w:val="false"/>
          <w:i w:val="false"/>
          <w:color w:val="000000"/>
          <w:sz w:val="28"/>
        </w:rPr>
        <w:t>
      ҰҚМ – ұсақ қара мал;</w:t>
      </w:r>
    </w:p>
    <w:p>
      <w:pPr>
        <w:spacing w:after="0"/>
        <w:ind w:left="0"/>
        <w:jc w:val="both"/>
      </w:pPr>
      <w:r>
        <w:rPr>
          <w:rFonts w:ascii="Times New Roman"/>
          <w:b w:val="false"/>
          <w:i w:val="false"/>
          <w:color w:val="000000"/>
          <w:sz w:val="28"/>
        </w:rPr>
        <w:t>
      га – гектар.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19" w:id="16"/>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w:t>
      </w:r>
    </w:p>
    <w:bookmarkEnd w:id="16"/>
    <w:p>
      <w:pPr>
        <w:spacing w:after="0"/>
        <w:ind w:left="0"/>
        <w:jc w:val="both"/>
      </w:pPr>
      <w:r>
        <w:rPr>
          <w:rFonts w:ascii="Times New Roman"/>
          <w:b w:val="false"/>
          <w:i w:val="false"/>
          <w:color w:val="000000"/>
          <w:sz w:val="28"/>
        </w:rPr>
        <w:t>
      Астрахан ауданының жер санаттары бойынша жайылымдарды бөлу туралы 1 - кесте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Ауылдық округтердің атауы </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жерлер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20260,7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18197,8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12399,4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21197,9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13735,7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23914,6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18452,7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44413,4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16157,9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21765,6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6285,5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133377,3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32382,9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226157,2</w:t>
            </w:r>
          </w:p>
        </w:tc>
      </w:tr>
    </w:tbl>
    <w:p>
      <w:pPr>
        <w:spacing w:after="0"/>
        <w:ind w:left="0"/>
        <w:jc w:val="both"/>
      </w:pPr>
      <w:r>
        <w:rPr>
          <w:rFonts w:ascii="Times New Roman"/>
          <w:b w:val="false"/>
          <w:i w:val="false"/>
          <w:color w:val="000000"/>
          <w:sz w:val="28"/>
        </w:rPr>
        <w:t>
      2-кесте. Елді мекенің жайылымдарын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Ауылдық округтің атауы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мекенің атауы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жеке ауладағы ауыл шаруашылығы жануарларын жаю бойынша халық мүұқтажын қанағаттандыруға арналған, гектар</w:t>
            </w:r>
          </w:p>
          <w:p>
            <w:pPr>
              <w:spacing w:after="20"/>
              <w:ind w:left="20"/>
              <w:jc w:val="both"/>
            </w:pPr>
            <w:r>
              <w:rPr>
                <w:rFonts w:ascii="Times New Roman"/>
                <w:b w:val="false"/>
                <w:i w:val="false"/>
                <w:color w:val="000000"/>
                <w:sz w:val="20"/>
              </w:rPr>
              <w:t xml:space="preserve">
 гектар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пайданалатын,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Приишимка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Шілкті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с.Новый Колутон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с.Камышенка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с.Лозовое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с.Первомайка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Ковыленка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Қоскөл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с.Ұзынкөл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ст.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Акбеит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Бопежанов Қанатай Амангелдіұлы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421226350045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Бекмагамбетов Сембай Аренұлы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580124300876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Груднин Владимир Михайлович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580512350138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Зарудняя Лилия Феликсовна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560929400914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Жаған Женіс Жылкайдарұлы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401023350088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Амангелді Рахимұлы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591030350013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Кұлахметов Ерлан Тембергенұлы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730418300133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Лясов Николай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620319300806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Музыкант Вера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680724400885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Оспанова Дәмелі Тұрғынбайқызы </w:t>
            </w:r>
          </w:p>
          <w:p>
            <w:pPr>
              <w:spacing w:after="20"/>
              <w:ind w:left="20"/>
              <w:jc w:val="both"/>
            </w:pPr>
            <w:r>
              <w:rPr>
                <w:rFonts w:ascii="Times New Roman"/>
                <w:b w:val="false"/>
                <w:i w:val="false"/>
                <w:color w:val="000000"/>
                <w:sz w:val="20"/>
              </w:rPr>
              <w:t>
"Оспанова Д.Т."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640505450128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Сулейменов Жандос Дюсембайұлы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740330350123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Жандос Дюсембайұлы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740330350123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Сокур Виктор Андреевич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630926300491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Фогельзанг Анатолий Феликсович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661006300785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Фогельзанг Анатолий Феликсович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661006300785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Анатолий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560306300336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Анатолий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560306300336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Александр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590512300897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Александр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590512300897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Александр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590512300897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Абденова Мария К. "Капаров 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510202450017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Рыбчак Василий Иосифович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490207350389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 Hilal"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"Merkitagro"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140340016649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"СХП Отан"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041040008511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Астык"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 Агро-11"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 Агро-11"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"Кайнар Агро-11"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"Агробизнес және сервис колледжі" МКҚК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591240000033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01-002-029-032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000340003142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"Алмаз-Грейн"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"СХП Винетта"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040540015815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Винетта"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040540015815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"Фермер -2002 "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01-002-032-031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021040002953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Пельцер Валерий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640218300860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Сағадатов Саят Дүйсенұлы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871211351262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Сағадатов Саят Дүйсенұлы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871211351262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Сағадатов Саят Дүйсенұлы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871211351262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Жақанов Жақия Жақанұлы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560120300993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Малыгин Алексей Анатольевич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681118300609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Мазурок Виталий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780306300545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Мадуахасов Қайрат Нұрғалиұлы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701031350133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"Bastion zher" ШҚ Жиеналин Қайрат Армиеұлы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420112350022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Богинский Юрий Анатольевич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681201350071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Наубетов Рашид Қабдуалаұлы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690626300580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Дәмелі Тургынбайұлы "Оспанова Д.Т."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640505450128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01-002-034-043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Бойко Евгения Валерьевна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840308450091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Ольховский Виктор Владимирович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610728301469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Присяжная Надежда Николаевна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580413450037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Махмудов Руслан Низамиұлы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920831351084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Сулейменов Ербол Балтабайұлы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650801301403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Шафранский Сергей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620512350099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Абденова Мария К. "Капаров 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620512350099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Абденова Мария К. "Капаров 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510202450017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Балтабеков Болехан Жүкенұлы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550 919 350 185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Балабеков Уалихан Муратұлы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680 110 350 143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Мусатаев Айса Сагимбаевич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481012300214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Мұсатаев Айса Сагимбайұлы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481012300214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Экажев Тимур Магометович "Рассвет"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780224300623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980340000469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01-002-034-015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Нива"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041240012783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"СХТ Шиликты"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050140002395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"СХТ Шиликты"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050140002395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Деметра"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Деметра"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 Агро-11"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01-002-034-054, 034-040, 034-041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 Агро-11"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01-002-034-073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"Экспресс-Агро"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171140000059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"Ядрен"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190140035607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"Ядрен"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190140035607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"Ядрен"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190140035607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01-002-022-238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021040002973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Бибаев Ерсин Кенжебаевич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850823351104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Бибаев Ерсин Кенжебаевич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850823351104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 ШҚ Сиитов Кадылбек Заманбекович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741010350106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Шагырова Каншаим Джилкайдаровна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600201400064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"Тулпар" ШҚ Рашидов Ансар Даниярович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041217550920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"Тулпар" ШҚ Рашидов Ансар Даниярович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041217550920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970340007375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970340007375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"Фермер - 2010"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"Фермер - 2010"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- 2010"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- 2017"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"Оксановка НС"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160340021560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01-002-011-112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000140001813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Айткожин Темірбек Қабдуалаұлы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620328350039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Ғабдулин Утельбай Жасұланұлы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620103350154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Жүнүсов Мухамедали Шакиратұлы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710826350085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Куанышбеков Бауыржан Төлеуұлы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390928350040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Төремурат Калиұлы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730526350187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Төремурат Калиұлы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730526350187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Төремурат Калиұлы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730526350187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Төремурат Калиұлы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730526350187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Қасымов Арман Шертайұлы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801229350100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Арман Шертайұлы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801229350100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Құлмаганбетов Герболат Өсерұлы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730828350119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Мұқанова Майра Темірқызы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600428301388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Мұқанова Майра Темірқызы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600428301388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 Махмет Ғаділбекұлы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701002350115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Мұқанов Диас Казиханұлы, Мұқанов Асан Ғаділбекұлы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680414350156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Нұркин Жандос Ногерұлы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600703350122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Акаев Авхад Омарович кх "Акаев"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720415350377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980940001895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980940001895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980940001895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980940001895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160240033123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01-002-013-103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021040003149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Бадзиев Муслим Баширович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801124350020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Гендик Вероника Владимировна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920522450191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Пельцер Валерий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640218300860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Пельцер Валерий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640218300860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Леонид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680824300882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Леонид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680824300882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Актив"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041040008252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Актив"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041040008252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Беркут"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Беркут"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Беркут"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Беркут"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Беркут"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01-002-038-147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051240002788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051240002788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051240002788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 Тау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170340018056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"ГАЛИНА 2021"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210240011431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"ГАЛИНА 2021"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210240011431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Первомай ауылдық округінің аппараты" ММ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021040003199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Ильдыбаев Айткен Кожасұлы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560717300608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Ищанов Даир Касымұлы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620927350015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 Виктор Иванович "Ксения"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481010350227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 Виктор Иванович "Ксения"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481010350227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Коох Александр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640203350518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Құлкенов Қабдуахив Бұқабайұлы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590905300655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Полонкоев Геннадий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660220300766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Сайдаев Абу-Башир Магамедович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560728300221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Сайдаев Рустам Русланович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751219350372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Сайдаев Рустам Русланович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751219350372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Саменов Ерғали Копейұлы "Жулдыз"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470617350047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Саменов Ерғали Копейұлы "Жулдыз"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470617350047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 Егімбай Айтмуханұлы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700521350203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 Егімбай Айтмуханұлы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700521350203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 Егімбай Айтмуханұлы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700521350203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Күлмагамбетов Хазимурат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640101350612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Қабылтаев Төлеген Оразалыұлы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500627350097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Сагинбеков Нұрлыбек Саттарұлы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721119350284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"Еstate Ast"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180640019176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"Оксановка"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970340007375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"Гранит-Петровка"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50740010318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"Нан-2005"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041240010083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2005"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050140021193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2005"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050140021193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2005"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050140021193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2005"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050140021193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"Родина"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50540005822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"Озеро-Надежды"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130340024599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"ВИК-Агро"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"ВИК-Агро"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"Гостиница "Есіл"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"Сарыарка Траст"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100940007882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"Сарыарка Траст" ЖСШ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100940007882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"Сарыарка Траст"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100940007882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"Сарыарка Траст"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100940007882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01-002-040-314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"Сарыарка Траст"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100940007882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160540008490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160540008490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160540008490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021040003021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1719,3</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Кұдайбергенов Самат Ибрагимұлы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890204350277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Кобка Нина Борисовна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640907401395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Мұрсалімов Далбай Қарбайұлы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590101351847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Смағұлова Ұмсынған Қаиржанқызы "Еламан"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770123400212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Колутон -04"ЖШС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Колутон -04"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"КАДАС"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210740031642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01-002-006-033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Староколутон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021040003045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Гендик Вероника Владимировна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920522450191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"Маймакова" ШҚ басшысы Маймаков Рустам Рыспайұлы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860410350658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Абденова Мария К. . "Капаров 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510202450017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Жорғабаев Сарсентай Нуржанұлы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600720300991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Лисин Анатолий Николаевич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780828350079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Мақажанов Аман Галымжанұлы "Асель"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650103350164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Махмадьяров Саидахмед Ерович "Дастан"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620505350655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Рыбчак Василий Иосифович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490207350389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Рыбчак Василий Иосифович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490207350389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Сейтғалиев Ришад Галимханұлы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710831300716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"Байрус" ЖҚ Аралбаев А.Х.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610418300248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"Асылбеков" ШҚ Асылбеков Ерлан Алтынбекұлы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830907350901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01-002-018-085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980340000469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01-002-018-075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и 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960640004607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01-002-018-068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110140010895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01-002-018-023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110140010895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01-002-018-086 01-002-018-087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110140010895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01-002-002-102, 103, 104, 105, 037, 072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01-002-002-164, 036-084, 036-085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"Целина-Агро"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150240018198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01-002-020-112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"ДУРУС"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211140010908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01-002-002-143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Жақсыгелды Асылбекұлы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470 815 350 063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Джанзакова Ақбота Абдуллақызы "Жан-Султан"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890509400780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Джанзакова Ақбота Абдуллақызы "Жан-Султан"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890509400780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Джанзакова Ақбота Абдуллақызы "Жан-Султан"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890509400780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01-002-004-105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Бейсен Кабдулхамитұлы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611012350339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Бейсен Кабдулхамитұлы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611012350339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Қаиржанов Жанат Қомарұлы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580115350020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Пугалов Дмитрий Витальевич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800131350066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Пугалов Дмитрий Витальевич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800131350066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Тлеумбет Нұрханбет Тоқмағанбетұлы "Едіге"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621102350012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Шокыбаев Сембай Шарипович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620203350306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Шокыбаев Сембай Шарипович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620203350306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Ауғалиев Рамазан Елемесұлы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721 017 300 789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"Маймакова" басшысы Маймаков Рустам Рыспайұлы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860410350658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"Толкынколь"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990940004267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"Nova Sara"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200840017391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"Nova Sara"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200840017391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"Nova Sara"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200840017391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Астык"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Астык"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01-002-036-123, 036-048, 036-074, 004-091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"Бірлік-С"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150640026381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150640026381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"Nur-Astik"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210840025334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01-002-004-084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Колутон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021040002983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Қайрат Аллабергенұлы Рахмет"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721122301292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Алдажаров Еркебулан Асипұлы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710723350035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Абельдинов Ченгиз Бекболат. "Союз ветер Афганистана" ШҚ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851015351312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Бауржан Идаятұлы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760811301391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Бауржан Идаятұлы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760811301391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Брежнев Николай Викторович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551219300849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Брежнев Николай Викторович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551219300849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Баймұқанов Ербол Макышұлы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630808350288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Досжанов Джамбул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730529350573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Досжанов Джамбул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730529350573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Досжанов Джамбул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730529350573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Жадаев Қанат Азімұлы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730623350312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Қалабаев Куат Қайратович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700509350476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Қалабаев Куат Қайратович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700509350476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Карин Сарқыт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570314301310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Қаиржанов Марат Каримжанұлы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590301350262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Қаиржанов Марат Каримжанұлы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590301350262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Талғат Сабитханұлы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711111301200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Ала Степановна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650501350024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Құралбек Сагиндыкұлы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Смагұлов Асқар Аманжолұлы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641127301113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Смагұлов Асқар Аманжолұлы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641127301113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"Достык-06"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Колутон -04"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"СХП Октябрьское"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081040013791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"Терлой"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140940020517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"Терлой"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140940020517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"Терлой"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140940020517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"Терлой"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140940020517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01-002-008-217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ауылдық округінің аппараты" 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021040003069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Рапутов Александр Константинович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740122350261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Фаиль Артур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660 720 300 982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Щербина Генадий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590126300511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Щербина Генадий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590126300511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Щербина Генадий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590126300511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Щербина Генадий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590126300511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"Каменка-1" 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001240003797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"Байду-Агро"ЖШС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 инвест"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01-002-044-075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21" w:id="1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Астрахан ауылдық округі аумағында жайылымдардың орналасу схемасы (картасы)</w:t>
      </w:r>
    </w:p>
    <w:bookmarkEnd w:id="17"/>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58928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23" w:id="1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Новочеркасск ауылдық округі аумағында жайылымдардың орналасу схемасы (картасы)</w:t>
      </w:r>
    </w:p>
    <w:bookmarkEnd w:id="18"/>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25" w:id="1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Есіл ауылдық округі аумағында жайылымдардың орналасу схемасы (картасы)</w:t>
      </w:r>
    </w:p>
    <w:bookmarkEnd w:id="19"/>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 xml:space="preserve"> 2025 - 2029 жылдарға</w:t>
            </w:r>
            <w:r>
              <w:br/>
            </w:r>
            <w:r>
              <w:rPr>
                <w:rFonts w:ascii="Times New Roman"/>
                <w:b w:val="false"/>
                <w:i w:val="false"/>
                <w:color w:val="000000"/>
                <w:sz w:val="20"/>
              </w:rPr>
              <w:t xml:space="preserve">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27" w:id="2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Қызылжар ауылдық округі аумағында жайылымдардың орналасу схемасы (картасы)</w:t>
      </w:r>
    </w:p>
    <w:bookmarkEnd w:id="20"/>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 xml:space="preserve">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29" w:id="2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Острогорск ауылдық округі аумағында жайылымдардың орналасу схемасы (картасы)</w:t>
      </w:r>
    </w:p>
    <w:bookmarkEnd w:id="21"/>
    <w:p>
      <w:pPr>
        <w:spacing w:after="0"/>
        <w:ind w:left="0"/>
        <w:jc w:val="left"/>
      </w:pPr>
      <w:r>
        <w:br/>
      </w:r>
    </w:p>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31" w:id="2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Первомай ауылдық округі аумағында жайылымдардың орналасу схемасы (картасы)</w:t>
      </w:r>
    </w:p>
    <w:bookmarkEnd w:id="22"/>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 xml:space="preserve"> 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33" w:id="2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Николаев ауылдық округі аумағында жайылымдардың орналасу схемасы (картасы)</w:t>
      </w:r>
    </w:p>
    <w:bookmarkEnd w:id="23"/>
    <w:p>
      <w:pPr>
        <w:spacing w:after="0"/>
        <w:ind w:left="0"/>
        <w:jc w:val="left"/>
      </w:pPr>
      <w:r>
        <w:br/>
      </w:r>
    </w:p>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1-қосымшасына</w:t>
            </w:r>
          </w:p>
        </w:tc>
      </w:tr>
    </w:tbl>
    <w:bookmarkStart w:name="z35" w:id="2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Старый Колутон ауылдық округі аумағында жайылымдардың орналасу схемасы (картасы)</w:t>
      </w:r>
    </w:p>
    <w:bookmarkEnd w:id="24"/>
    <w:p>
      <w:pPr>
        <w:spacing w:after="0"/>
        <w:ind w:left="0"/>
        <w:jc w:val="left"/>
      </w:pP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w:t>
            </w:r>
          </w:p>
        </w:tc>
      </w:tr>
    </w:tbl>
    <w:bookmarkStart w:name="z37" w:id="2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Ұзынкөл ауылдық округі аумағында жайылымдардың орналасу схемасы (картасы)</w:t>
      </w:r>
    </w:p>
    <w:bookmarkEnd w:id="25"/>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w:t>
            </w:r>
          </w:p>
        </w:tc>
      </w:tr>
    </w:tbl>
    <w:bookmarkStart w:name="z39" w:id="2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Колутон ауылдық округі аумағында жайылымдардың орналасу схемасы (картасы)</w:t>
      </w:r>
    </w:p>
    <w:bookmarkEnd w:id="26"/>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w:t>
            </w:r>
          </w:p>
        </w:tc>
      </w:tr>
    </w:tbl>
    <w:bookmarkStart w:name="z41" w:id="2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Жалтыр ауылдық округі аумағында жайылымдардың орналасу схемасы (картасы)</w:t>
      </w:r>
    </w:p>
    <w:bookmarkEnd w:id="27"/>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1-қосымша</w:t>
            </w:r>
          </w:p>
        </w:tc>
      </w:tr>
    </w:tbl>
    <w:bookmarkStart w:name="z43" w:id="2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жер пайдаланушылар бөлінісінде Астрахан ауданының Каменка ауылы аумағында жайылымдардың орналасу схемасы (картасы)</w:t>
      </w:r>
    </w:p>
    <w:bookmarkEnd w:id="28"/>
    <w:p>
      <w:pPr>
        <w:spacing w:after="0"/>
        <w:ind w:left="0"/>
        <w:jc w:val="left"/>
      </w:pPr>
      <w:r>
        <w:br/>
      </w:r>
    </w:p>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4-кесте. Қосымша қажет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қажетті қосымша жайылымдар,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жерді пайдалануға берілуі мүмкін жайылымдар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малын жаю бойыншахалық мұқтажын қанағаттандыру мақсатында резервке қойылуға тиіс жайылымдар,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1679,7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1719,3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2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166" w:id="29"/>
    <w:p>
      <w:pPr>
        <w:spacing w:after="0"/>
        <w:ind w:left="0"/>
        <w:jc w:val="left"/>
      </w:pPr>
      <w:r>
        <w:rPr>
          <w:rFonts w:ascii="Times New Roman"/>
          <w:b/>
          <w:i w:val="false"/>
          <w:color w:val="000000"/>
        </w:rPr>
        <w:t xml:space="preserve"> Жайылымдарды геоботаникалық зерттеп-қарау мәліметтері</w:t>
      </w:r>
    </w:p>
    <w:bookmarkEnd w:id="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табиғи азықтық алқаптарының жіктемесі бойынша және түсініксөз бойынша шифрлар, с күні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ц/га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ц/га, азық бірлігінің ц/га, қорытылатын протеиннің кг/га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шабылатын жайылым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Житняково жусанды жазық және толқынды жазықтарда қара каштан қуаты аз топырақтарда әр түрлі 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xml:space="preserve">
жайылым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және толқынды жазықтар бойынша орташа каштан сортаңдарындағы жусанды-арамшөпті 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Ксерофитті-шөпті, шалғынды-каштан топырақтарында жусанмен батыстың шетінде өзендер мен көлдердің жағасында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 топырақтарда өзендер мен көлдердің жағасында және терең батыстарда жусан бидай шөптері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 шабындық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Шөптері бар қауырсын-типчак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Типчаково-шөпті жусан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Типчаково-шөпті жусан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аймағының шалғынды-каштанды, кейде бітелген топырақтарында және шалғынды сортаңдарда ксерофитті-түрлі шөпті шабындықтар мен шабындық жайылымдар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 шабындық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Тирсово-типчаково-жусан тегіс және толқынды өсімдіктер бойынша қара каштан аз қуатты және карбонатты топырақтарда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Қара-каштанды қуаты аз топырақтарда орташа және таяз каштан сортаңдары бар жусанды арамшөптер 40-қа дейін%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Типчаково-жусан-кермек каштан сортаңдарында орташа төмен суайрық жазықтар бойынша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 каштан топырақтарында спиреясы бар қауырсынды-әр түрлі шөпті, әлсіз толқынды және жазық жазықтардағы орташа қуатты топырақтар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Типчаково-тарсово-жусан қара-каштан қуаты аз сортаң топырақтарда сәл толқынды және жазық жазықтарда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Толқынды және жазық жазықтарда қара-каштанды қуаты аз топырақтарда житнякпен арамшөпті-шөпті-жусанды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 аз қуатты және карбонатты топырақтарда өзендер мен көлдердің жағасында шөптер мен бұталары бар дәнді дақылдар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Шалғынды-каштанды сортаңды топырақтарда 10%-ға дейін дәнді-көп шөпті-жусанды және дала сортаңдарында 10%-ға дейін жусанды-типті-кермек кешеніндегі қара-каштанды аз қуатты топырақтарда жусанды қауырсынды-типті жусанды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сортаңдарымен кешендес қара-қоңыр топырақтар мен қара топырақтардағы житнякты жақсартылған жайылымдар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Шалғынды-каштан сортаңды топырақтарында жусан-сортаңды кешендерде шалғынды-дала сортаңдарында 20 % –ке дейін жусан-сортаңды ксерофильді-дәнді-сортаңды-шөпті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Шалғынды-дала сортаңдарында кермек бар жусанды-дәнді дақылдар шалғынды-каштан топырақтарында 20 -% ке дейін дәнді-көп шөпті кешен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Шөптері бар қауырсынды-дәнді дақылдар(қауырсынды қауырсын,қызыл қауырсынды шөп,жіңішке аяқты,борозды бетеге,түйіршік,нағыз қопсытқыш,қаздың цинкофилі,кәдімгі сәбіз,орташа жолжелкен) қара-каштан сортаңды жеңіл сазды топырақтарда сәл толқынды жазықтар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 - шалғынды-каштан орташа қуатты ауыр сазды суға мол өсімдіктер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Қауырсын –шөптері бар дәнді дақыл (қауырсынды қауырсын, борозды бетеге, жіңішке аяқты, жорғалаушы бидай шөбі, түйнек зопник, нағыз подмарник, кәдімгі танси, орташа жолжелкен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шөптері бар австриялық жусан-дәнді дақыл(австриялық жусан,борозды бетеге, чак, қауырсынды түкті, жіңішке аяқты, нағыз төсек-орын, қарапайым мыңжылдық орал миясы, қаз цинкофилі)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Жартылай толқынды және жазық жазықтарда қара-каштан қуаты аз топырақтарда жусанмен қауырсынды-типті-шөптер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Типчаково-тарсово-жусан жазықтар мен кішігірім биіктіктердегі қара-каштан аз қуатты топырақтар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және толқынды жазықтар бойынша Орташа каштан сортаңдарындағы жусанды-арамшөпті 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Западинаның шетіндегі шалғынды-каштан топырақтарындағы дәнді-шөпті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 сортаңдарда су алаптары мен тұзды көлдердің шеттерінде түзды кильницево-жусан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және толқынды жазықтар бойынша оңтүстік және қара каштанның қара топырақтарында житняк-көп шөпті-жусанды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Каштан сортаңдары бар қуаты аз қара каштан топырақтарында арамшөпті-шөпті-жусанды Орташа толқынды және тегіс жазықтар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Каштан сортаңдарындағы жусан-арамшөп орташа және ұсақ әлсіз бөлінген және толқынды жазықтар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Өзендердің жайылмалары бойындағы жайылмалы шалғынды каштан топырақтарындағы дәнді шөптер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 шабындығы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 шабындығы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қауын-типчак-шөпті жусан . А-қара каштан қуаты аз ауыр сазды, сәл толқынды жазықтарда жеңіл сазды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 қара-каштан карбонатты-сортаңды орташа қуатты ауыр сазды аңғарларда төбешіктер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А-толқынды жазықтарда қара каштан қуаты аз ауыр сазды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Б-қара каштан карбонатты-сортаңды аз қуатты ауыр сазды, толқынды жазықтарда жеңіл сазды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Шөптері бар типчаково-дәнді дақылдар (борозды бетеге,қызыл қауырсынды шөп,жіңішке аяқты,бидай шөптері,түйнек зопник, орташа жолжелкен,қаз цинкофилі,нағыз төсек) әлсіз толқынды жазықтардағы қара каштанды аз қуатты жеңіл сазды топырақтар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Типчаково-астық-шөпті жусан (борозды бетеге, жіңішке аяқты жіңішке, бидай шөптері, тармақталған түйіршіктер, нитратты жусан.кермек Гмелина, түйнек зопник) каштан таяз,орташа ауыр сазды, сәл толқынды жазықтар және тұзды батпақтар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Типчаково-дәнді-жусанды кермекпен (борозды бетеге, тармақталған түйіршік, Жерар ситнигі, нитратты жусан,.кермек Гмелина) шалғынды-каштан ұсақ,орташа ауыр сазды сортаңдарда теріс элементтері бар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 каштан қуаты аз жеңіл сазды топырақтарда шөпті(қызыл қауырсын, борозды бетеге,жіңішке аяқты,шренковская жусан,түйнек зопник,Маршалл тимьян,кәдімгі сәби) жусан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С-5а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Жайылмалы шалғынды каштан сортаңды ауыр сазды топырақтардағы жайылмалы шөпті (жорғалаушы бидай шөбі,орташа жолжелкен,кермек Гмелина) Жаманесіл өзені бойында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3БС-2б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Типчаково-қауырсын-жусан шөптермен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С-2а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Типчаково-жусан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С -2д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Селитрожусан-типчаково шөптері және аралас шөптер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өзенінің өзен террассалары бойындағы А-қара-каштан корбанатты-сазды, ауыр сазды топырақтар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С-4а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А-шалғынды - каштанды орташа қуатты жеңіл глазурлі топырақтарда ұзартылған төменді жерлер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Кермек бар силитрянополынно-типчак (селитралық жусан, борозды бетеге.кермек Гмелина) каштанның таяз,орташа ауыр сазды сортаңдарында сәл толқынды жазықтар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С-2д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Жусанмен житняк (тарақ житняк, селитралық жусан.волоснец тар, кермек Гмелина) сәл толқынды жазықтардағы каштан ұсақ,орташа ауыр сазды топырақтарда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w:t>
            </w:r>
          </w:p>
          <w:p>
            <w:pPr>
              <w:spacing w:after="20"/>
              <w:ind w:left="20"/>
              <w:jc w:val="both"/>
            </w:pPr>
            <w:r>
              <w:rPr>
                <w:rFonts w:ascii="Times New Roman"/>
                <w:b w:val="false"/>
                <w:i w:val="false"/>
                <w:color w:val="000000"/>
                <w:sz w:val="20"/>
              </w:rPr>
              <w:t>
жайылым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–меншікті мал жаю</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қосымшасының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Контур бойынша есептелген түсімділік: құрғақ массаның ц/га (алымы), азық бірлігінің ц/га (бөлгіш)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ц/га (алымы), азық бірлігінің ц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3316,5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9655,2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14540,4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чистый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чистый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Қатып кепкен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 өсіп жайылған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 бітелген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тастар бар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 басылған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 үшін К-Ж-К</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45" w:id="30"/>
    <w:p>
      <w:pPr>
        <w:spacing w:after="0"/>
        <w:ind w:left="0"/>
        <w:jc w:val="left"/>
      </w:pPr>
      <w:r>
        <w:rPr>
          <w:rFonts w:ascii="Times New Roman"/>
          <w:b/>
          <w:i w:val="false"/>
          <w:color w:val="000000"/>
        </w:rPr>
        <w:t xml:space="preserve"> Мал қорымдары (биотермиялық шұңқырлар) туралы мәліметтер</w:t>
      </w:r>
    </w:p>
    <w:bookmarkEnd w:id="30"/>
    <w:p>
      <w:pPr>
        <w:spacing w:after="0"/>
        <w:ind w:left="0"/>
        <w:jc w:val="both"/>
      </w:pPr>
      <w:r>
        <w:rPr>
          <w:rFonts w:ascii="Times New Roman"/>
          <w:b w:val="false"/>
          <w:i w:val="false"/>
          <w:color w:val="000000"/>
          <w:sz w:val="28"/>
        </w:rPr>
        <w:t>
      Астрахан ауданы бойынша мал қорымдары (биотермиялық шұңқырлар) туралы деректер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Облыстың, ауданның, ауылдық округтің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шұңқырдың) нөмірі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шұңқырдың) типі (примитивті немесе үлгілік)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шұңқырлардың) мөлшері (алаңы)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Ағымдағы жай-күйі (жұмыс істейді немесе жұмыс істемейді)</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Баланс ұстаушы (меншік иесі)</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 -1,</w:t>
            </w:r>
          </w:p>
          <w:p>
            <w:pPr>
              <w:spacing w:after="20"/>
              <w:ind w:left="20"/>
              <w:jc w:val="both"/>
            </w:pPr>
            <w:r>
              <w:rPr>
                <w:rFonts w:ascii="Times New Roman"/>
                <w:b w:val="false"/>
                <w:i w:val="false"/>
                <w:color w:val="000000"/>
                <w:sz w:val="20"/>
              </w:rPr>
              <w:t>
1-жарамсыз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Астрахан ауданы бойынша сібір жарасы көмінділері туралы деректер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Облыстың, </w:t>
            </w:r>
          </w:p>
          <w:p>
            <w:pPr>
              <w:spacing w:after="20"/>
              <w:ind w:left="20"/>
              <w:jc w:val="both"/>
            </w:pPr>
            <w:r>
              <w:rPr>
                <w:rFonts w:ascii="Times New Roman"/>
                <w:b w:val="false"/>
                <w:i w:val="false"/>
                <w:color w:val="000000"/>
                <w:sz w:val="20"/>
              </w:rPr>
              <w:t>
ауданның, ауылдық округтің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 жарасы көмінділерінің нөмірі</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Топырақтың және өсімдіктің сипаты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 жарасы көмінділерінің өлшемі (алаңы)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Координаттары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объектінің сипаттамасы</w:t>
            </w:r>
          </w:p>
        </w:tc>
        <w:tc>
          <w:tcPr>
            <w:tcW w:w="111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Баланс ұстаушы (меншік иесі)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ендік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бойлық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қоршау</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айырым белгілері</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жер кадастрының ақпараттық жүйесіне енгізілді</w:t>
            </w:r>
          </w:p>
        </w:tc>
        <w:tc>
          <w:tcPr>
            <w:tcW w:w="0" w:type="auto"/>
            <w:vMerge/>
            <w:tcBorders>
              <w:top w:val="nil"/>
              <w:left w:val="single" w:color="cfcfcf" w:sz="5"/>
              <w:bottom w:val="single" w:color="cfcfcf" w:sz="5"/>
              <w:right w:val="single" w:color="cfcfcf" w:sz="5"/>
            </w:tcBorders>
          </w:tc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Астрахан а/о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Қауырсын-шөпті өсімдіктері бар қара-каштан аз қуатты топырақ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0,00050 га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"5104`СШ".</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"6909`ВД".</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тікенді сыммен қоршалған бетон плиталары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"Абайлаңыз сібір жарасы" тақтайшасы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Кадастрттр номер 01-002-029-284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"Астрахан ауданының Ветеринарлық станциясы" ШЖҚ КМК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47" w:id="31"/>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bookmarkEnd w:id="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Жайылымдық инфрақұрылым объектілері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Жұмыс істеп тұрған жайылымдық инфрақұрылым объектілерінің саны, бірлік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w:t>
            </w:r>
          </w:p>
          <w:p>
            <w:pPr>
              <w:spacing w:after="20"/>
              <w:ind w:left="20"/>
              <w:jc w:val="both"/>
            </w:pPr>
            <w:r>
              <w:rPr>
                <w:rFonts w:ascii="Times New Roman"/>
                <w:b w:val="false"/>
                <w:i w:val="false"/>
                <w:color w:val="000000"/>
                <w:sz w:val="20"/>
              </w:rPr>
              <w:t xml:space="preserve">
бірліктер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гектар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Суландыру құрылыстары (ұңғымалар, құбырлы және шахталы құдықтар, апандар)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құрылыстар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құрылыстар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168" w:id="32"/>
    <w:p>
      <w:pPr>
        <w:spacing w:after="0"/>
        <w:ind w:left="0"/>
        <w:jc w:val="left"/>
      </w:pPr>
      <w:r>
        <w:rPr>
          <w:rFonts w:ascii="Times New Roman"/>
          <w:b/>
          <w:i w:val="false"/>
          <w:color w:val="000000"/>
        </w:rPr>
        <w:t xml:space="preserve"> Иелерін көрсете отырып, ауыл шаруашылығы жануарларын бірдейлендіру дерекқорынан алынған ауыл шаруашылығы жануарлары мал басының саны туралы деректер</w:t>
      </w:r>
    </w:p>
    <w:bookmarkEnd w:id="32"/>
    <w:p>
      <w:pPr>
        <w:spacing w:after="0"/>
        <w:ind w:left="0"/>
        <w:jc w:val="both"/>
      </w:pPr>
      <w:r>
        <w:rPr>
          <w:rFonts w:ascii="Times New Roman"/>
          <w:b w:val="false"/>
          <w:i w:val="false"/>
          <w:color w:val="000000"/>
          <w:sz w:val="28"/>
        </w:rPr>
        <w:t>
      1-кесте. Иелерін көрсете отырып, ауыл шаруашылығы жануарлары басының саны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 тұлғалардың аты, әкесінің аты (бар болса), тегі немесе заңды тұлғалардың атауы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 жеке сәйкестендіру нөмірі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басының саны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Ірі қара мал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Ірі қара мал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Ірі қара мал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Ірі қара мал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Жеке-меншік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610507350199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Ашенов Қыздарбек Қабдолаұлы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650131350053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Бопежанов Қанатай Амангелдіұлы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580124300876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Бекмаганбетов Сембай Аренұлы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580512350138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Груднин Владимир Михайлович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560929400914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Зарудная Лилия Феликсовна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401023350088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Қайыржанов</w:t>
            </w:r>
          </w:p>
          <w:p>
            <w:pPr>
              <w:spacing w:after="20"/>
              <w:ind w:left="20"/>
              <w:jc w:val="both"/>
            </w:pPr>
            <w:r>
              <w:rPr>
                <w:rFonts w:ascii="Times New Roman"/>
                <w:b w:val="false"/>
                <w:i w:val="false"/>
                <w:color w:val="000000"/>
                <w:sz w:val="20"/>
              </w:rPr>
              <w:t>
Талгат Жылқайдарұлы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p>
            <w:pPr>
              <w:spacing w:after="20"/>
              <w:ind w:left="20"/>
              <w:jc w:val="both"/>
            </w:pPr>
            <w:r>
              <w:rPr>
                <w:rFonts w:ascii="Times New Roman"/>
                <w:b w:val="false"/>
                <w:i w:val="false"/>
                <w:color w:val="000000"/>
                <w:sz w:val="20"/>
              </w:rPr>
              <w:t>
Астраханский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591030350013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Амангелді Рахымұлы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730418300133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Қүлахметов Ерлан Тембергенұлы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620319300806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Лясов Николай Иванович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190340025796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 Ғамзат Рыспайұлы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680724400885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Музыкант Вера Александровна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761103350135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Мисюрин Владимир Михайлович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p>
            <w:pPr>
              <w:spacing w:after="20"/>
              <w:ind w:left="20"/>
              <w:jc w:val="both"/>
            </w:pPr>
            <w:r>
              <w:rPr>
                <w:rFonts w:ascii="Times New Roman"/>
                <w:b w:val="false"/>
                <w:i w:val="false"/>
                <w:color w:val="000000"/>
                <w:sz w:val="20"/>
              </w:rPr>
              <w:t>
Астраханский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640505450128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Дамилі Тұрғынбайқызы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Жанабірлік а.</w:t>
            </w:r>
          </w:p>
          <w:p>
            <w:pPr>
              <w:spacing w:after="20"/>
              <w:ind w:left="20"/>
              <w:jc w:val="both"/>
            </w:pPr>
            <w:r>
              <w:rPr>
                <w:rFonts w:ascii="Times New Roman"/>
                <w:b w:val="false"/>
                <w:i w:val="false"/>
                <w:color w:val="000000"/>
                <w:sz w:val="20"/>
              </w:rPr>
              <w:t>
Астраханский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740330350123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Жандос Дюсембайұлы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630926300491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Сокур Виктор Андреевич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661006300785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Фогельзанг</w:t>
            </w:r>
          </w:p>
          <w:p>
            <w:pPr>
              <w:spacing w:after="20"/>
              <w:ind w:left="20"/>
              <w:jc w:val="both"/>
            </w:pPr>
            <w:r>
              <w:rPr>
                <w:rFonts w:ascii="Times New Roman"/>
                <w:b w:val="false"/>
                <w:i w:val="false"/>
                <w:color w:val="000000"/>
                <w:sz w:val="20"/>
              </w:rPr>
              <w:t>
Анатолии Феликсович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560306300336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Анатолий Петрович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590512300897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Шиканов Александр</w:t>
            </w:r>
          </w:p>
          <w:p>
            <w:pPr>
              <w:spacing w:after="20"/>
              <w:ind w:left="20"/>
              <w:jc w:val="both"/>
            </w:pPr>
            <w:r>
              <w:rPr>
                <w:rFonts w:ascii="Times New Roman"/>
                <w:b w:val="false"/>
                <w:i w:val="false"/>
                <w:color w:val="000000"/>
                <w:sz w:val="20"/>
              </w:rPr>
              <w:t>
Петрович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610101311234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Маймақов Рыспай Сәлменұлы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920522450191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Гендик Вероника Владимировна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640218300860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Пельцер Валерии Александрович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680824300882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Леонид Анатольевич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520727300605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Чернецкий П.П.(Мула)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 а.</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850823351104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Бибаев Ерсін Кенжебайұлы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530714300557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Соғүмбаев Болат Какетұлы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 а.</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630524300753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Шаймерденов Руслан Мақсүтұлы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 а.</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60021400064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Шағырова Қаншайым Джилкайдарқызы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470815350063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Жаксыгелді Асылбекұлы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611012350339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Бейсен Кабдулхамитович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580115350020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Кайржанов Жанат Комарович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540120301538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Пугалов Виталий Анисович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721017300789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Аугалиев Рамазан Елемесович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600807401641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Жанабаева Багдат Серикбаевна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621102350012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Тлеумбет Нурханбет Токмаганбетұлы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ст.Колутон</w:t>
            </w:r>
          </w:p>
          <w:p>
            <w:pPr>
              <w:spacing w:after="20"/>
              <w:ind w:left="20"/>
              <w:jc w:val="both"/>
            </w:pPr>
            <w:r>
              <w:rPr>
                <w:rFonts w:ascii="Times New Roman"/>
                <w:b w:val="false"/>
                <w:i w:val="false"/>
                <w:color w:val="000000"/>
                <w:sz w:val="20"/>
              </w:rPr>
              <w:t>
Колутон</w:t>
            </w:r>
          </w:p>
          <w:p>
            <w:pPr>
              <w:spacing w:after="20"/>
              <w:ind w:left="20"/>
              <w:jc w:val="both"/>
            </w:pPr>
            <w:r>
              <w:rPr>
                <w:rFonts w:ascii="Times New Roman"/>
                <w:b w:val="false"/>
                <w:i w:val="false"/>
                <w:color w:val="000000"/>
                <w:sz w:val="20"/>
              </w:rPr>
              <w:t>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620203350306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Шоқыбаев Сембай Шаріпұлы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p>
            <w:pPr>
              <w:spacing w:after="20"/>
              <w:ind w:left="20"/>
              <w:jc w:val="both"/>
            </w:pPr>
            <w:r>
              <w:rPr>
                <w:rFonts w:ascii="Times New Roman"/>
                <w:b w:val="false"/>
                <w:i w:val="false"/>
                <w:color w:val="000000"/>
                <w:sz w:val="20"/>
              </w:rPr>
              <w:t>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620927350015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Ищанов Даир Касымович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p>
            <w:pPr>
              <w:spacing w:after="20"/>
              <w:ind w:left="20"/>
              <w:jc w:val="both"/>
            </w:pPr>
            <w:r>
              <w:rPr>
                <w:rFonts w:ascii="Times New Roman"/>
                <w:b w:val="false"/>
                <w:i w:val="false"/>
                <w:color w:val="000000"/>
                <w:sz w:val="20"/>
              </w:rPr>
              <w:t>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481010350227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 Виктор Иванович "Ксения"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p>
            <w:pPr>
              <w:spacing w:after="20"/>
              <w:ind w:left="20"/>
              <w:jc w:val="both"/>
            </w:pPr>
            <w:r>
              <w:rPr>
                <w:rFonts w:ascii="Times New Roman"/>
                <w:b w:val="false"/>
                <w:i w:val="false"/>
                <w:color w:val="000000"/>
                <w:sz w:val="20"/>
              </w:rPr>
              <w:t xml:space="preserve">
Николаев а/о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640203350518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Коох Александр Михаилович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p>
            <w:pPr>
              <w:spacing w:after="20"/>
              <w:ind w:left="20"/>
              <w:jc w:val="both"/>
            </w:pPr>
            <w:r>
              <w:rPr>
                <w:rFonts w:ascii="Times New Roman"/>
                <w:b w:val="false"/>
                <w:i w:val="false"/>
                <w:color w:val="000000"/>
                <w:sz w:val="20"/>
              </w:rPr>
              <w:t>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660220300766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Полонкоев Геннадии Михайлович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p>
            <w:pPr>
              <w:spacing w:after="20"/>
              <w:ind w:left="20"/>
              <w:jc w:val="both"/>
            </w:pPr>
            <w:r>
              <w:rPr>
                <w:rFonts w:ascii="Times New Roman"/>
                <w:b w:val="false"/>
                <w:i w:val="false"/>
                <w:color w:val="000000"/>
                <w:sz w:val="20"/>
              </w:rPr>
              <w:t xml:space="preserve">
Николаев а/о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041240010083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Сайдаев Абу-Башир Магомедович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700521350203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 Егінбай Айтмуханұлы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560101350774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Жетпіспаев Қазиз Қабдоллаұлы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690912350125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Идрісов Әділбек Түлеубайұлы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590110350144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Нұрқай Салім Темірғалиұлы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780226350086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Жүнүсов Еркеболат Аркенұлы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721119350284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Сагимбеков Нұрлыбек Саттарұлы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681015301101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Әлжанов Қайрат Егізбайұлы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681118300609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Малыгин Алексей Анатольевич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701031350133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Мадуахасов Қайрат Нұрғалиевич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610728301469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Ольховский Виктор Владимирович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660326301423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Рябухин Сергей Владимирович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620512350099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Шафранский Сергей Владимирович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Шиликты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620512350099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Абденов Мария Құжатқызы К/х "Капаров"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Шиликты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600917350017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Балтабаев Айдархан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Шиликты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680110350143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Балабеков Уалихан 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Степняк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670106350102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Жиеналин Армия Таукенович( Бастион Жер)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450615350191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Аязбаев Кенжеболат Джабыспаевич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590101351847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Мурсалимов Далбай Карбаевич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770123400212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 Умсынған Қайржанқызы "Еламан"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460824300084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Саттыбаев Рамазан Жүнүсұлы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620328350039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Айтқожин Темірбек Қабдулаұлы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620103350154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Ғабдуллин Өтелбай Жасұланұлы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710826350085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Жүнусов Мұхамедәлі Шакіртайұлы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731203300226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Куанышбеков Бауыржан Төлеуұлы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730526350187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Бағдат Төремұматұлы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801229350100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Арман Шертайұлы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600703350122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Нұркин Жандос Нөгерұлы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720415350377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Акаев Авхад Омарович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Новочеркасск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620322350274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Нұрханов Төлеген Дастенұлы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721122301292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Кайрат Аллабергенович к/х Рахмет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851015351312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Әбелдинов Ченгиз Бекболат "Союз вет.афганистана"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760811301391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Бауыржан</w:t>
            </w:r>
          </w:p>
          <w:p>
            <w:pPr>
              <w:spacing w:after="20"/>
              <w:ind w:left="20"/>
              <w:jc w:val="both"/>
            </w:pPr>
            <w:r>
              <w:rPr>
                <w:rFonts w:ascii="Times New Roman"/>
                <w:b w:val="false"/>
                <w:i w:val="false"/>
                <w:color w:val="000000"/>
                <w:sz w:val="20"/>
              </w:rPr>
              <w:t>
Идаятұлы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551219300849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Брежнев Николай Викторович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630808350288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Баймұқанов Ербол Мақышұлы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730529350573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Джамбұл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730623350312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Жадаев Қанат Азімұлы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980429350458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Қалабаев Қуат Сабыржанұлы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570314301310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Карин Сарқыт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740302401446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Кожахметов Талгат Сабитханович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590301350262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Каиржанов Марат Каримжанович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770301350170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Кұралбек Сагиндыкұлы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641127301113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 Асқар Аманжолұлы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540805301333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Лисин Анатолий Карлович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780828350079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Лисин Анатолий Николаевич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650103350164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Аман Галымжанович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740412350387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Рыбчак Василий Иосифович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710831300716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Сейтғалиев Ришад Ғалимханұлы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740122350261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Рапутов Артур Константинович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590126300511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Щербина Геннадий Валентинович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130540019292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 -06"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 Новочеркасск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960840000780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 Грейн"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980440001518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Хилал"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Оксановка а. </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041040001750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"Оксановка-1"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Оксановка а. </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970340007375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Новый Колутон а.</w:t>
            </w:r>
          </w:p>
          <w:p>
            <w:pPr>
              <w:spacing w:after="20"/>
              <w:ind w:left="20"/>
              <w:jc w:val="both"/>
            </w:pPr>
            <w:r>
              <w:rPr>
                <w:rFonts w:ascii="Times New Roman"/>
                <w:b w:val="false"/>
                <w:i w:val="false"/>
                <w:color w:val="000000"/>
                <w:sz w:val="20"/>
              </w:rPr>
              <w:t>
Острогорск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980940001895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"Острогорский"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041040008252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"Актив"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p>
            <w:pPr>
              <w:spacing w:after="20"/>
              <w:ind w:left="20"/>
              <w:jc w:val="both"/>
            </w:pPr>
            <w:r>
              <w:rPr>
                <w:rFonts w:ascii="Times New Roman"/>
                <w:b w:val="false"/>
                <w:i w:val="false"/>
                <w:color w:val="000000"/>
                <w:sz w:val="20"/>
              </w:rPr>
              <w:t>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990940004267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"Толкынкол"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Приишимка а. Новочеркасск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040540015815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Винетта"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Лозовое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100140010794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-2010"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Лозовое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020540001752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-2002"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Лозовое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170340004105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"Фермер -2017"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–Турмыс а.</w:t>
            </w:r>
          </w:p>
          <w:p>
            <w:pPr>
              <w:spacing w:after="20"/>
              <w:ind w:left="20"/>
              <w:jc w:val="both"/>
            </w:pPr>
            <w:r>
              <w:rPr>
                <w:rFonts w:ascii="Times New Roman"/>
                <w:b w:val="false"/>
                <w:i w:val="false"/>
                <w:color w:val="000000"/>
                <w:sz w:val="20"/>
              </w:rPr>
              <w:t>
Кызылжар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041140002148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Кызылжар"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041140011593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и К"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p>
            <w:pPr>
              <w:spacing w:after="20"/>
              <w:ind w:left="20"/>
              <w:jc w:val="both"/>
            </w:pPr>
            <w:r>
              <w:rPr>
                <w:rFonts w:ascii="Times New Roman"/>
                <w:b w:val="false"/>
                <w:i w:val="false"/>
                <w:color w:val="000000"/>
                <w:sz w:val="20"/>
              </w:rPr>
              <w:t>
Старый Колутон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041240000115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Колутон-04"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050740010318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 Петровка"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041040004319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"Зеленое-1"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041240012783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Нива"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041240010083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"Нан"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050140021193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"Орнек -2005"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150340014397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"Графит-М"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050140002395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"СХТ Шиликты"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p>
            <w:pPr>
              <w:spacing w:after="20"/>
              <w:ind w:left="20"/>
              <w:jc w:val="both"/>
            </w:pPr>
            <w:r>
              <w:rPr>
                <w:rFonts w:ascii="Times New Roman"/>
                <w:b w:val="false"/>
                <w:i w:val="false"/>
                <w:color w:val="000000"/>
                <w:sz w:val="20"/>
              </w:rPr>
              <w:t>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140340016649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"Merkitagro"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040940009667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"Диметра"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Лозовое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041040003698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"Беркут"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130340024599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"Озеро Надежда"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Булакты а.</w:t>
            </w:r>
          </w:p>
          <w:p>
            <w:pPr>
              <w:spacing w:after="20"/>
              <w:ind w:left="20"/>
              <w:jc w:val="both"/>
            </w:pPr>
            <w:r>
              <w:rPr>
                <w:rFonts w:ascii="Times New Roman"/>
                <w:b w:val="false"/>
                <w:i w:val="false"/>
                <w:color w:val="000000"/>
                <w:sz w:val="20"/>
              </w:rPr>
              <w:t>
Ұзынкөл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110140010895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"КДК Агро"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041040008511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"СХП Отан"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 Новочеркасск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610240000023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 "Федоренко и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110340013926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"Ырысты Астык"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 Астрахан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110240018656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"Кайнар Агро -11"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160140012622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 Агро"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031240011307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"Мирас-23"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171140000059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"Экспресс Агро"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Оксановка а. </w:t>
            </w:r>
          </w:p>
          <w:p>
            <w:pPr>
              <w:spacing w:after="20"/>
              <w:ind w:left="20"/>
              <w:jc w:val="both"/>
            </w:pPr>
            <w:r>
              <w:rPr>
                <w:rFonts w:ascii="Times New Roman"/>
                <w:b w:val="false"/>
                <w:i w:val="false"/>
                <w:color w:val="000000"/>
                <w:sz w:val="20"/>
              </w:rPr>
              <w:t>
Қызылжар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160340021560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НС"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w:t>
            </w:r>
          </w:p>
          <w:p>
            <w:pPr>
              <w:spacing w:after="20"/>
              <w:ind w:left="20"/>
              <w:jc w:val="both"/>
            </w:pPr>
            <w:r>
              <w:rPr>
                <w:rFonts w:ascii="Times New Roman"/>
                <w:b w:val="false"/>
                <w:i w:val="false"/>
                <w:color w:val="000000"/>
                <w:sz w:val="20"/>
              </w:rPr>
              <w:t>
Есіл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190140035607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"Ядрен"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Ягодное а.</w:t>
            </w:r>
          </w:p>
          <w:p>
            <w:pPr>
              <w:spacing w:after="20"/>
              <w:ind w:left="20"/>
              <w:jc w:val="both"/>
            </w:pPr>
            <w:r>
              <w:rPr>
                <w:rFonts w:ascii="Times New Roman"/>
                <w:b w:val="false"/>
                <w:i w:val="false"/>
                <w:color w:val="000000"/>
                <w:sz w:val="20"/>
              </w:rPr>
              <w:t>
Жалтыр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140940020517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"Терлой"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150440017375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"Байду Агро"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а.</w:t>
            </w:r>
          </w:p>
          <w:p>
            <w:pPr>
              <w:spacing w:after="20"/>
              <w:ind w:left="20"/>
              <w:jc w:val="both"/>
            </w:pPr>
            <w:r>
              <w:rPr>
                <w:rFonts w:ascii="Times New Roman"/>
                <w:b w:val="false"/>
                <w:i w:val="false"/>
                <w:color w:val="000000"/>
                <w:sz w:val="20"/>
              </w:rPr>
              <w:t>
Первомай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051240002788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160540008490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 Агро"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140940028892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"Петровка"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–Турмыс а.</w:t>
            </w:r>
          </w:p>
          <w:p>
            <w:pPr>
              <w:spacing w:after="20"/>
              <w:ind w:left="20"/>
              <w:jc w:val="both"/>
            </w:pPr>
            <w:r>
              <w:rPr>
                <w:rFonts w:ascii="Times New Roman"/>
                <w:b w:val="false"/>
                <w:i w:val="false"/>
                <w:color w:val="000000"/>
                <w:sz w:val="20"/>
              </w:rPr>
              <w:t>
Кызылжар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140540015476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 Акмола"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w:t>
            </w:r>
          </w:p>
          <w:p>
            <w:pPr>
              <w:spacing w:after="20"/>
              <w:ind w:left="20"/>
              <w:jc w:val="both"/>
            </w:pPr>
            <w:r>
              <w:rPr>
                <w:rFonts w:ascii="Times New Roman"/>
                <w:b w:val="false"/>
                <w:i w:val="false"/>
                <w:color w:val="000000"/>
                <w:sz w:val="20"/>
              </w:rPr>
              <w:t>
Николаев а/о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Жеке-меншік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160440015013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"Жамбыл-1" ЖШС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49" w:id="33"/>
    <w:p>
      <w:pPr>
        <w:spacing w:after="0"/>
        <w:ind w:left="0"/>
        <w:jc w:val="left"/>
      </w:pPr>
      <w:r>
        <w:rPr>
          <w:rFonts w:ascii="Times New Roman"/>
          <w:b/>
          <w:i w:val="false"/>
          <w:color w:val="000000"/>
        </w:rPr>
        <w:t xml:space="preserve">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33"/>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гуртов, отар, табунов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p>
            <w:pPr>
              <w:spacing w:after="20"/>
              <w:ind w:left="20"/>
              <w:jc w:val="both"/>
            </w:pPr>
            <w:r>
              <w:rPr>
                <w:rFonts w:ascii="Times New Roman"/>
                <w:b w:val="false"/>
                <w:i w:val="false"/>
                <w:color w:val="000000"/>
                <w:sz w:val="20"/>
              </w:rPr>
              <w:t>
Бұқалар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Жанаберлик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113630300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Таволжанка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3588</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Новочеркасское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113650400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Приишимка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113650600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Шілікті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Степняк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Акимовка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113645400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Оксановка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2819</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Новый Колутон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Караколь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Первомайск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113653400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Первомайка 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113653300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Лозовое 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Камышенка 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3989</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113649500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Өрнек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113655300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113655400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 а. </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113655600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Ковыленка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Коскөл а. </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Үзынкөл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113657300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Бүлақты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113656200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113640500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Жарсуат а.</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113641100</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51" w:id="34"/>
    <w:p>
      <w:pPr>
        <w:spacing w:after="0"/>
        <w:ind w:left="0"/>
        <w:jc w:val="left"/>
      </w:pPr>
      <w:r>
        <w:rPr>
          <w:rFonts w:ascii="Times New Roman"/>
          <w:b/>
          <w:i w:val="false"/>
          <w:color w:val="000000"/>
        </w:rPr>
        <w:t xml:space="preserve"> Шалғайдағы жайылымдарда жаю үшін ауыл шаруашылығы жануарлары мал басының саны туралы мәліметтер</w:t>
      </w:r>
    </w:p>
    <w:bookmarkEnd w:id="34"/>
    <w:p>
      <w:pPr>
        <w:spacing w:after="0"/>
        <w:ind w:left="0"/>
        <w:jc w:val="both"/>
      </w:pPr>
      <w:r>
        <w:rPr>
          <w:rFonts w:ascii="Times New Roman"/>
          <w:b w:val="false"/>
          <w:i w:val="false"/>
          <w:color w:val="000000"/>
          <w:sz w:val="28"/>
        </w:rPr>
        <w:t>
      3-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шаруашылығы тауарын өндірушілер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 ауладағы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 ауладағы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шаруашылығы тауарын өндірушілер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жеке ауладағы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шаруашылығы тауарын өндірушілер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113637000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113656000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 а/о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113641000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5-қосымша</w:t>
            </w:r>
          </w:p>
        </w:tc>
      </w:tr>
    </w:tbl>
    <w:bookmarkStart w:name="z53" w:id="35"/>
    <w:p>
      <w:pPr>
        <w:spacing w:after="0"/>
        <w:ind w:left="0"/>
        <w:jc w:val="left"/>
      </w:pPr>
      <w:r>
        <w:rPr>
          <w:rFonts w:ascii="Times New Roman"/>
          <w:b/>
          <w:i w:val="false"/>
          <w:color w:val="000000"/>
        </w:rPr>
        <w:t xml:space="preserve"> Астрахан ауданының Астрахан, Новочеркасск, Есіл, Қызылжар, Острогорск, Первомай, Николаев, Старый Колутон, Ұзынкөл, Колутон, Жалтыр ауылдық округтері және Каменка ауылы үшін қолайлы жайылым айналымдарының схемасы</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қаша</w:t>
            </w:r>
          </w:p>
        </w:tc>
      </w:tr>
    </w:tbl>
    <w:p>
      <w:pPr>
        <w:spacing w:after="0"/>
        <w:ind w:left="0"/>
        <w:jc w:val="both"/>
      </w:pPr>
      <w:r>
        <w:rPr>
          <w:rFonts w:ascii="Times New Roman"/>
          <w:b w:val="false"/>
          <w:i w:val="false"/>
          <w:color w:val="000000"/>
          <w:sz w:val="28"/>
        </w:rPr>
        <w:t>
      Ескертпе: 1, 2, 3, 4 - жылына қашаларды пайдалану кезегі. 2027-2029 маусымдық жайылым маршруттары ағымдағы жылдың табиғи-климаттық жағдайларына сәйкес белгіленетін болады.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 xml:space="preserve"> 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55" w:id="36"/>
    <w:p>
      <w:pPr>
        <w:spacing w:after="0"/>
        <w:ind w:left="0"/>
        <w:jc w:val="left"/>
      </w:pPr>
      <w:r>
        <w:rPr>
          <w:rFonts w:ascii="Times New Roman"/>
          <w:b/>
          <w:i w:val="false"/>
          <w:color w:val="000000"/>
        </w:rPr>
        <w:t xml:space="preserve"> Астрахан ауданы Астрахан ауылдық округінің халықтың қажеттілігіне арналған жайылым айналымының схемасы (картасы)</w:t>
      </w:r>
    </w:p>
    <w:bookmarkEnd w:id="36"/>
    <w:p>
      <w:pPr>
        <w:spacing w:after="0"/>
        <w:ind w:left="0"/>
        <w:jc w:val="both"/>
      </w:pPr>
      <w:r>
        <w:rPr>
          <w:rFonts w:ascii="Times New Roman"/>
          <w:b w:val="false"/>
          <w:i w:val="false"/>
          <w:color w:val="000000"/>
          <w:sz w:val="28"/>
        </w:rPr>
        <w:t>
      Ауыл шаруашылығы малдарын қамтамасыз ету үшін Астрахан ауылдық округінде 20260,7 гектар жайылымдық жер бар. Ауыл шаруашылығы мақсатындағы жерлер – 10 739,0 га. Қордағы жерлер – 1679,7 га. Елді мекендер шекарасында ауылды қосқанда – 4 160,0 га жайылымдық жер бар. Астраханка -2 366,0 га, Таволжанка ауылы – 898,0 га, Жаңаберлік ауылы – 896,0 га. Жайылым – 1122,0 га " Астрахан ауылдық округінің әкімнің аппараты" ММ-ге халықтық мұқтаждағы ұшін оларды ЖҚК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58928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57" w:id="37"/>
    <w:p>
      <w:pPr>
        <w:spacing w:after="0"/>
        <w:ind w:left="0"/>
        <w:jc w:val="left"/>
      </w:pPr>
      <w:r>
        <w:rPr>
          <w:rFonts w:ascii="Times New Roman"/>
          <w:b/>
          <w:i w:val="false"/>
          <w:color w:val="000000"/>
        </w:rPr>
        <w:t xml:space="preserve"> Астрахан ауданы Новочеркасск ауылдық округінің халықтың қажеттілігіне арналған жайылым айналымының схемасы (картасы)</w:t>
      </w:r>
    </w:p>
    <w:bookmarkEnd w:id="37"/>
    <w:p>
      <w:pPr>
        <w:spacing w:after="0"/>
        <w:ind w:left="0"/>
        <w:jc w:val="both"/>
      </w:pPr>
      <w:r>
        <w:rPr>
          <w:rFonts w:ascii="Times New Roman"/>
          <w:b w:val="false"/>
          <w:i w:val="false"/>
          <w:color w:val="000000"/>
          <w:sz w:val="28"/>
        </w:rPr>
        <w:t>
      Ауыл шаруашылығы малдарын қамтамасыз ету үшін Новочеркасск ауылдық округінде 18197,8 гектар жайылымдық жер бар. Ауыл шаруашылығы мақсатындағы жерлер – 13 122,8 га. Қордағы жерлер – 730 га. Елді мекендер шекарасында ауылды қосқанда 4380,0 га жайылымдық жер бар. Новочеркасск -1726,0 га, Приишимка ауылы – 830,0 га, Өндіріс – 1824,0 га. Жайылым – 1901,8 га "Новочеркасск ауылдық округінің әкімнің аппараты" ММ-ге халықтық мұқтаждағы ұшін оларды ЖҚК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 қосымша</w:t>
            </w:r>
          </w:p>
        </w:tc>
      </w:tr>
    </w:tbl>
    <w:bookmarkStart w:name="z59" w:id="38"/>
    <w:p>
      <w:pPr>
        <w:spacing w:after="0"/>
        <w:ind w:left="0"/>
        <w:jc w:val="left"/>
      </w:pPr>
      <w:r>
        <w:rPr>
          <w:rFonts w:ascii="Times New Roman"/>
          <w:b/>
          <w:i w:val="false"/>
          <w:color w:val="000000"/>
        </w:rPr>
        <w:t xml:space="preserve"> Астрахан ауданы Есіл ауылдық округінің халықтың қажеттілігіне арналған жайылым айналымының схемасы (картасы)</w:t>
      </w:r>
    </w:p>
    <w:bookmarkEnd w:id="38"/>
    <w:p>
      <w:pPr>
        <w:spacing w:after="0"/>
        <w:ind w:left="0"/>
        <w:jc w:val="both"/>
      </w:pPr>
      <w:r>
        <w:rPr>
          <w:rFonts w:ascii="Times New Roman"/>
          <w:b w:val="false"/>
          <w:i w:val="false"/>
          <w:color w:val="000000"/>
          <w:sz w:val="28"/>
        </w:rPr>
        <w:t>
      Ауыл шаруашылығы малдарын қамтамасыз ету үшін Есіл ауылдық округінде 112399,4 гектар жайылымдық жер бар. Ауыл шаруашылығы мақсатындағы жерлер – 8281,2 га. Қордағы жерлер – 1383,2 га. Елді мекендер шекарасында ауылды қосқанда 3934,0 га жайылымдық жер бар. Зеленое –739,0 га, Шілікті ауылы –1050,0 га, Степное –2120,0 га. Жайылым – 538,9 га "Есіл ауылдық округінің әкімнің аппараты" ММ-ге халықтық мұқтаждағы ұшін оларды ЖҚК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Астрахан ауданы Қызылжар ауылдық округінің халықтың қажеттілігіне арналған жайылым айналымының схемасы (картасы)</w:t>
      </w:r>
    </w:p>
    <w:p>
      <w:pPr>
        <w:spacing w:after="0"/>
        <w:ind w:left="0"/>
        <w:jc w:val="both"/>
      </w:pPr>
      <w:r>
        <w:rPr>
          <w:rFonts w:ascii="Times New Roman"/>
          <w:b w:val="false"/>
          <w:i w:val="false"/>
          <w:color w:val="000000"/>
          <w:sz w:val="28"/>
        </w:rPr>
        <w:t>
      Ауыл шаруашылығы жануарларын қамтамасыз ету үшін Қызылжар ауылдық округі бойынша 2197,9 га жайылымдық жер бар. Ауыл шаруашылығы мақсатындағы жерлер – 14 731,4 га. Қордағы жерлер – 1158,9 га. Елді мекендер шегінде 5 307,0 га жайылым бар, оның ішінде Жаңа-тұрмыс ауылында – 2 602,0 га, Акимовка ауылында – 1 451,0 га, Оксановка ауылында – 1 254,0 га. Жайылым – 533,4 га "Қызылжар ауылдық округінің әкімнің аппараты" ММ-ге халықтық мұқтаждағы ұшін оларды ЖҚК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62" w:id="39"/>
    <w:p>
      <w:pPr>
        <w:spacing w:after="0"/>
        <w:ind w:left="0"/>
        <w:jc w:val="left"/>
      </w:pPr>
      <w:r>
        <w:rPr>
          <w:rFonts w:ascii="Times New Roman"/>
          <w:b/>
          <w:i w:val="false"/>
          <w:color w:val="000000"/>
        </w:rPr>
        <w:t xml:space="preserve"> Астрахан ауданы Острогорск ауылдық округінің халықтың қажеттілігіне арналған жайылым айналымының схемасы (картасы)</w:t>
      </w:r>
    </w:p>
    <w:bookmarkEnd w:id="39"/>
    <w:p>
      <w:pPr>
        <w:spacing w:after="0"/>
        <w:ind w:left="0"/>
        <w:jc w:val="both"/>
      </w:pPr>
      <w:r>
        <w:rPr>
          <w:rFonts w:ascii="Times New Roman"/>
          <w:b w:val="false"/>
          <w:i w:val="false"/>
          <w:color w:val="000000"/>
          <w:sz w:val="28"/>
        </w:rPr>
        <w:t>
      Ауыл шаруашылығы жануарларын қамтамасыз ету үшін Острогорск ауылдық округі бойынша 9376 га жайылымдық жер бар. Ауыл шаруашылығы мақсатындағы жерлер – 5 420,0 га. Қордағы жерлер – 2 060,0 га. Елді мекендер шегінде 2 172,0 га жайылым бар, оның ішінде Новый Колутон ауылында – 1 255,0 га, Қаракөл ауылында – 917,0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51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5651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64" w:id="40"/>
    <w:p>
      <w:pPr>
        <w:spacing w:after="0"/>
        <w:ind w:left="0"/>
        <w:jc w:val="left"/>
      </w:pPr>
      <w:r>
        <w:rPr>
          <w:rFonts w:ascii="Times New Roman"/>
          <w:b/>
          <w:i w:val="false"/>
          <w:color w:val="000000"/>
        </w:rPr>
        <w:t xml:space="preserve"> Астрахан ауданы Первомай ауылдық округінің халықтың қажеттілігіне арналған жайылым айналымының схемасы (картасы)</w:t>
      </w:r>
    </w:p>
    <w:bookmarkEnd w:id="40"/>
    <w:p>
      <w:pPr>
        <w:spacing w:after="0"/>
        <w:ind w:left="0"/>
        <w:jc w:val="both"/>
      </w:pPr>
      <w:r>
        <w:rPr>
          <w:rFonts w:ascii="Times New Roman"/>
          <w:b w:val="false"/>
          <w:i w:val="false"/>
          <w:color w:val="000000"/>
          <w:sz w:val="28"/>
        </w:rPr>
        <w:t>
      Ауыл шаруашылығы жануарларын қамтамасыз ету үшін Первомай ауылдық округі бойынша 13735,7 га жайылымдық жер бар. Ауыл шаруашылығы мақсатындағы жерлер –10 391,7 га. Қордағы жерлер – 484,0 га. Елді мекендер шегінде 3 456,0 га жайылым бар, оның ішінде Первомайка ауылында – 1 174,0 га, Лозовое ауылында – 632,0 га, Камышенка ауылында – 1 650,0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66" w:id="41"/>
    <w:p>
      <w:pPr>
        <w:spacing w:after="0"/>
        <w:ind w:left="0"/>
        <w:jc w:val="left"/>
      </w:pPr>
      <w:r>
        <w:rPr>
          <w:rFonts w:ascii="Times New Roman"/>
          <w:b/>
          <w:i w:val="false"/>
          <w:color w:val="000000"/>
        </w:rPr>
        <w:t xml:space="preserve"> Астрахан ауданы Николаев ауылдық округінің халықтың қажеттілігіне арналған жайылым айналымының схемасы (картасы)</w:t>
      </w:r>
    </w:p>
    <w:bookmarkEnd w:id="41"/>
    <w:p>
      <w:pPr>
        <w:spacing w:after="0"/>
        <w:ind w:left="0"/>
        <w:jc w:val="both"/>
      </w:pPr>
      <w:r>
        <w:rPr>
          <w:rFonts w:ascii="Times New Roman"/>
          <w:b w:val="false"/>
          <w:i w:val="false"/>
          <w:color w:val="000000"/>
          <w:sz w:val="28"/>
        </w:rPr>
        <w:t>
      Ауыл шаруашылығы жануарларын қамтамасыз ету үшін Николаев ауылдық округі бойынша 23914,6 га жайылымдық жер бар. Ауыл шаруашылығы мақсатындағы жерлер –13 859,3 га. Қордағы жерлер – 3907,0 га. Елді мекендер шегінде 4 893,0 га жайылым бар, оның ішінде Петровка ауылында – 2 547,0 га, Өрнек ауылында – 868,0 га, Жамбыл ауылында – 1 478,0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68" w:id="42"/>
    <w:p>
      <w:pPr>
        <w:spacing w:after="0"/>
        <w:ind w:left="0"/>
        <w:jc w:val="left"/>
      </w:pPr>
      <w:r>
        <w:rPr>
          <w:rFonts w:ascii="Times New Roman"/>
          <w:b/>
          <w:i w:val="false"/>
          <w:color w:val="000000"/>
        </w:rPr>
        <w:t xml:space="preserve"> Астрахан ауданы Старый Колутон ауылдық округінің халықтың қажеттілігіне арналған жайылым айналымының схемасы (картасы)</w:t>
      </w:r>
    </w:p>
    <w:bookmarkEnd w:id="42"/>
    <w:p>
      <w:pPr>
        <w:spacing w:after="0"/>
        <w:ind w:left="0"/>
        <w:jc w:val="both"/>
      </w:pPr>
      <w:r>
        <w:rPr>
          <w:rFonts w:ascii="Times New Roman"/>
          <w:b w:val="false"/>
          <w:i w:val="false"/>
          <w:color w:val="000000"/>
          <w:sz w:val="28"/>
        </w:rPr>
        <w:t>
      Ауыл шаруашылығы жануарларын қамтамасыз ету үшін Старый колутон ауылдық округі бойынша 18452,7 га жайылымдық жер бар. Ауыл шаруашылығы мақсатындағы жерлер –12 979,7 га. Қордағы жерлер – 1271,0 га. Елді мекендер шегінде 2 982,0 га жайылым бар, оның ішінде Старый Колутон ауылында – 873,0 га, Еңбек ауылында – 345,0 га, Ковыленка ауылында-960,0 га, Қоскөл ауылында-804,0 га. Жайылым – 2413,0 га "Старый Колутон ауылдық округінің әкімнің аппараты" ММ-ге халықтық мұқтаждағы ұшін оларды ЖҚК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70" w:id="43"/>
    <w:p>
      <w:pPr>
        <w:spacing w:after="0"/>
        <w:ind w:left="0"/>
        <w:jc w:val="left"/>
      </w:pPr>
      <w:r>
        <w:rPr>
          <w:rFonts w:ascii="Times New Roman"/>
          <w:b/>
          <w:i w:val="false"/>
          <w:color w:val="000000"/>
        </w:rPr>
        <w:t xml:space="preserve"> Астрахан ауданы Ұзынкөл ауылдық округінің халықтың қажеттілігіне арналған жайылым айналымының схемасы (картасы)</w:t>
      </w:r>
    </w:p>
    <w:bookmarkEnd w:id="43"/>
    <w:p>
      <w:pPr>
        <w:spacing w:after="0"/>
        <w:ind w:left="0"/>
        <w:jc w:val="both"/>
      </w:pPr>
      <w:r>
        <w:rPr>
          <w:rFonts w:ascii="Times New Roman"/>
          <w:b w:val="false"/>
          <w:i w:val="false"/>
          <w:color w:val="000000"/>
          <w:sz w:val="28"/>
        </w:rPr>
        <w:t>
      Ұзынкөл ауылдық округі бойынша ауыл шаруашылығы жануарларын қамтамасыз ету үшін 44413,4 га жайылымдық жер бар. Ауыл шаруашылығы мақсатындағы жерлер – 19 895,4 га. Қордағы жерлер – 12963 га. Елді мекендер шегінде -11 603,0 га жайылым бар, оның ішінде Ұзынкөл ауылында – 7 623,0 га, Алғабас ауылында – 2 007,0 га, Бұлақты ауылында – 1 973,0</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72" w:id="44"/>
    <w:p>
      <w:pPr>
        <w:spacing w:after="0"/>
        <w:ind w:left="0"/>
        <w:jc w:val="left"/>
      </w:pPr>
      <w:r>
        <w:rPr>
          <w:rFonts w:ascii="Times New Roman"/>
          <w:b/>
          <w:i w:val="false"/>
          <w:color w:val="000000"/>
        </w:rPr>
        <w:t xml:space="preserve"> Астрахан ауданы Колутон ауылдық округінің халықтың қажеттілігіне арналған жайылым айналымының схемасы (картасы)</w:t>
      </w:r>
    </w:p>
    <w:bookmarkEnd w:id="44"/>
    <w:p>
      <w:pPr>
        <w:spacing w:after="0"/>
        <w:ind w:left="0"/>
        <w:jc w:val="both"/>
      </w:pPr>
      <w:r>
        <w:rPr>
          <w:rFonts w:ascii="Times New Roman"/>
          <w:b w:val="false"/>
          <w:i w:val="false"/>
          <w:color w:val="000000"/>
          <w:sz w:val="28"/>
        </w:rPr>
        <w:t>
      Ауыл шаруашылығы жануарларын қамтамасыз ету үшін Колутон ауылдық округі бойынша 16 157,9 га жайылымдық жер бар. Ауыл шаруашылығы мақсатындағы жерлер –7 817,9 га. Қордағы жерлер –4 373,0 га. Елді мекендер шегінде 3935,0 га жайылым бар, оның ішінде Колутон ауылында – 2938,0, Бірлік ауылында – 997,0 га. Жайылым – 1591,9 га "Колутон ауылдық округінің әкімнің аппараты" ММ-ге халықтық мұқтаждағы ұшін оларды ЖҚҚ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 xml:space="preserve"> 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74" w:id="45"/>
    <w:p>
      <w:pPr>
        <w:spacing w:after="0"/>
        <w:ind w:left="0"/>
        <w:jc w:val="left"/>
      </w:pPr>
      <w:r>
        <w:rPr>
          <w:rFonts w:ascii="Times New Roman"/>
          <w:b/>
          <w:i w:val="false"/>
          <w:color w:val="000000"/>
        </w:rPr>
        <w:t xml:space="preserve"> Астрахан ауданы Жалтыр ауылдық округінің халықтың қажеттілігіне арналған жайылым айналымының схемасы (картасы)</w:t>
      </w:r>
    </w:p>
    <w:bookmarkEnd w:id="45"/>
    <w:p>
      <w:pPr>
        <w:spacing w:after="0"/>
        <w:ind w:left="0"/>
        <w:jc w:val="both"/>
      </w:pPr>
      <w:r>
        <w:rPr>
          <w:rFonts w:ascii="Times New Roman"/>
          <w:b w:val="false"/>
          <w:i w:val="false"/>
          <w:color w:val="000000"/>
          <w:sz w:val="28"/>
        </w:rPr>
        <w:t>
      Жалтыр ауылдық округі бойынша ауыл шаруашылығы жануарларын қамтамасыз ету үшін 21765,6 га жайылымдық жер бар. Ауыл шаруашылығы мақсатындағы жерлер –11 788,2 га. Қордағы жерлер –1488,4 га. Елді мекендер шегінде 9005,0 га жайылым бар, оның ішінде Жалтыр ауылында– 2781,0 га, Жарсуат ауылында– 2711,0 га. Жайылым – 851,2 га "Жалтыр ауылдық округінің әкімнің аппараты" ММ-ге халықтық мұқтаждағы ұшін оларды ЖҚҚ ұстау бойынша берілген.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6-қосымша</w:t>
            </w:r>
          </w:p>
        </w:tc>
      </w:tr>
    </w:tbl>
    <w:bookmarkStart w:name="z76" w:id="46"/>
    <w:p>
      <w:pPr>
        <w:spacing w:after="0"/>
        <w:ind w:left="0"/>
        <w:jc w:val="left"/>
      </w:pPr>
      <w:r>
        <w:rPr>
          <w:rFonts w:ascii="Times New Roman"/>
          <w:b/>
          <w:i w:val="false"/>
          <w:color w:val="000000"/>
        </w:rPr>
        <w:t xml:space="preserve"> Астрахан ауданы Каменка ауылының халықтың қажеттілігіне арналған жайылым айналымының схемасы (картасы)</w:t>
      </w:r>
    </w:p>
    <w:bookmarkEnd w:id="46"/>
    <w:p>
      <w:pPr>
        <w:spacing w:after="0"/>
        <w:ind w:left="0"/>
        <w:jc w:val="both"/>
      </w:pPr>
      <w:r>
        <w:rPr>
          <w:rFonts w:ascii="Times New Roman"/>
          <w:b w:val="false"/>
          <w:i w:val="false"/>
          <w:color w:val="000000"/>
          <w:sz w:val="28"/>
        </w:rPr>
        <w:t>
      Ауыл шаруашылығы жануарларын қамтамасыз ету үшін Каменка ауылында 6 285,5 га жайылымдық жер бар. Ауыл шаруашылығы мақсатындағы жерлер –4413,8 га. Қордағы жерлер –884,7 га. Елді мекендер шегінде 1 387,0 га жайылым бар, оның ішінде Каменка ауылында-1 387,0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801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8801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7-қосымша</w:t>
            </w:r>
          </w:p>
        </w:tc>
      </w:tr>
    </w:tbl>
    <w:bookmarkStart w:name="z78" w:id="47"/>
    <w:p>
      <w:pPr>
        <w:spacing w:after="0"/>
        <w:ind w:left="0"/>
        <w:jc w:val="left"/>
      </w:pPr>
      <w:r>
        <w:rPr>
          <w:rFonts w:ascii="Times New Roman"/>
          <w:b/>
          <w:i w:val="false"/>
          <w:color w:val="000000"/>
        </w:rPr>
        <w:t xml:space="preserve"> Астрахан ауданының Астрахан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47"/>
    <w:p>
      <w:pPr>
        <w:spacing w:after="0"/>
        <w:ind w:left="0"/>
        <w:jc w:val="both"/>
      </w:pPr>
      <w:r>
        <w:rPr>
          <w:rFonts w:ascii="Times New Roman"/>
          <w:b w:val="false"/>
          <w:i w:val="false"/>
          <w:color w:val="000000"/>
          <w:sz w:val="28"/>
        </w:rPr>
        <w:t>
      Сыртқы шекаралар-47 904,1 га, ішкі шекаралар – 9 565,0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58928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7-қосымша</w:t>
            </w:r>
          </w:p>
        </w:tc>
      </w:tr>
    </w:tbl>
    <w:bookmarkStart w:name="z80" w:id="48"/>
    <w:p>
      <w:pPr>
        <w:spacing w:after="0"/>
        <w:ind w:left="0"/>
        <w:jc w:val="left"/>
      </w:pPr>
      <w:r>
        <w:rPr>
          <w:rFonts w:ascii="Times New Roman"/>
          <w:b/>
          <w:i w:val="false"/>
          <w:color w:val="000000"/>
        </w:rPr>
        <w:t xml:space="preserve"> Астрахан ауданының Новочеркасск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48"/>
    <w:p>
      <w:pPr>
        <w:spacing w:after="0"/>
        <w:ind w:left="0"/>
        <w:jc w:val="both"/>
      </w:pPr>
      <w:r>
        <w:rPr>
          <w:rFonts w:ascii="Times New Roman"/>
          <w:b w:val="false"/>
          <w:i w:val="false"/>
          <w:color w:val="000000"/>
          <w:sz w:val="28"/>
        </w:rPr>
        <w:t>
      Сыртқы шекаралар -46 754, га, ішкі шекаралар-110 168,5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7-қосымша</w:t>
            </w:r>
          </w:p>
        </w:tc>
      </w:tr>
    </w:tbl>
    <w:bookmarkStart w:name="z82" w:id="49"/>
    <w:p>
      <w:pPr>
        <w:spacing w:after="0"/>
        <w:ind w:left="0"/>
        <w:jc w:val="left"/>
      </w:pPr>
      <w:r>
        <w:rPr>
          <w:rFonts w:ascii="Times New Roman"/>
          <w:b/>
          <w:i w:val="false"/>
          <w:color w:val="000000"/>
        </w:rPr>
        <w:t xml:space="preserve"> Астрахан ауданының Есіл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49"/>
    <w:p>
      <w:pPr>
        <w:spacing w:after="0"/>
        <w:ind w:left="0"/>
        <w:jc w:val="both"/>
      </w:pPr>
      <w:r>
        <w:rPr>
          <w:rFonts w:ascii="Times New Roman"/>
          <w:b w:val="false"/>
          <w:i w:val="false"/>
          <w:color w:val="000000"/>
          <w:sz w:val="28"/>
        </w:rPr>
        <w:t>
      Сыртқы шекаралар-110 168,5 га, ішкі шекаралар – 7 757,3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7-қосымша</w:t>
            </w:r>
          </w:p>
        </w:tc>
      </w:tr>
    </w:tbl>
    <w:bookmarkStart w:name="z84" w:id="50"/>
    <w:p>
      <w:pPr>
        <w:spacing w:after="0"/>
        <w:ind w:left="0"/>
        <w:jc w:val="left"/>
      </w:pPr>
      <w:r>
        <w:rPr>
          <w:rFonts w:ascii="Times New Roman"/>
          <w:b/>
          <w:i w:val="false"/>
          <w:color w:val="000000"/>
        </w:rPr>
        <w:t xml:space="preserve"> Астрахан ауданының Қызылжар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0"/>
    <w:p>
      <w:pPr>
        <w:spacing w:after="0"/>
        <w:ind w:left="0"/>
        <w:jc w:val="both"/>
      </w:pPr>
      <w:r>
        <w:rPr>
          <w:rFonts w:ascii="Times New Roman"/>
          <w:b w:val="false"/>
          <w:i w:val="false"/>
          <w:color w:val="000000"/>
          <w:sz w:val="28"/>
        </w:rPr>
        <w:t>
      Сыртқы шекаралар-57 278,4 га, ішкі шекаралар – 14 198,0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86" w:id="51"/>
    <w:p>
      <w:pPr>
        <w:spacing w:after="0"/>
        <w:ind w:left="0"/>
        <w:jc w:val="left"/>
      </w:pPr>
      <w:r>
        <w:rPr>
          <w:rFonts w:ascii="Times New Roman"/>
          <w:b/>
          <w:i w:val="false"/>
          <w:color w:val="000000"/>
        </w:rPr>
        <w:t xml:space="preserve"> Астрахан ауданының Острогорск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1"/>
    <w:p>
      <w:pPr>
        <w:spacing w:after="0"/>
        <w:ind w:left="0"/>
        <w:jc w:val="both"/>
      </w:pPr>
      <w:r>
        <w:rPr>
          <w:rFonts w:ascii="Times New Roman"/>
          <w:b w:val="false"/>
          <w:i w:val="false"/>
          <w:color w:val="000000"/>
          <w:sz w:val="28"/>
        </w:rPr>
        <w:t>
      Сыртқы шекаралар-32 203,1 га, ішкі шекаралар – 4 200,0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88" w:id="52"/>
    <w:p>
      <w:pPr>
        <w:spacing w:after="0"/>
        <w:ind w:left="0"/>
        <w:jc w:val="left"/>
      </w:pPr>
      <w:r>
        <w:rPr>
          <w:rFonts w:ascii="Times New Roman"/>
          <w:b/>
          <w:i w:val="false"/>
          <w:color w:val="000000"/>
        </w:rPr>
        <w:t xml:space="preserve"> Астрахан ауданының Первомай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2"/>
    <w:p>
      <w:pPr>
        <w:spacing w:after="0"/>
        <w:ind w:left="0"/>
        <w:jc w:val="both"/>
      </w:pPr>
      <w:r>
        <w:rPr>
          <w:rFonts w:ascii="Times New Roman"/>
          <w:b w:val="false"/>
          <w:i w:val="false"/>
          <w:color w:val="000000"/>
          <w:sz w:val="28"/>
        </w:rPr>
        <w:t>
      Сыртқы шекаралар-70 209,8 га, ішкі шекаралар – 10 251,7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90" w:id="53"/>
    <w:p>
      <w:pPr>
        <w:spacing w:after="0"/>
        <w:ind w:left="0"/>
        <w:jc w:val="left"/>
      </w:pPr>
      <w:r>
        <w:rPr>
          <w:rFonts w:ascii="Times New Roman"/>
          <w:b/>
          <w:i w:val="false"/>
          <w:color w:val="000000"/>
        </w:rPr>
        <w:t xml:space="preserve"> Астрахан ауданының Николаев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3"/>
    <w:p>
      <w:pPr>
        <w:spacing w:after="0"/>
        <w:ind w:left="0"/>
        <w:jc w:val="both"/>
      </w:pPr>
      <w:r>
        <w:rPr>
          <w:rFonts w:ascii="Times New Roman"/>
          <w:b w:val="false"/>
          <w:i w:val="false"/>
          <w:color w:val="000000"/>
          <w:sz w:val="28"/>
        </w:rPr>
        <w:t>
      Сыртқы шекаралар-55 608,8 га, ішкі шекаралар – 14 268,3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92" w:id="54"/>
    <w:p>
      <w:pPr>
        <w:spacing w:after="0"/>
        <w:ind w:left="0"/>
        <w:jc w:val="left"/>
      </w:pPr>
      <w:r>
        <w:rPr>
          <w:rFonts w:ascii="Times New Roman"/>
          <w:b/>
          <w:i w:val="false"/>
          <w:color w:val="000000"/>
        </w:rPr>
        <w:t xml:space="preserve"> Астрахан ауданының Старый Колутон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4"/>
    <w:p>
      <w:pPr>
        <w:spacing w:after="0"/>
        <w:ind w:left="0"/>
        <w:jc w:val="both"/>
      </w:pPr>
      <w:r>
        <w:rPr>
          <w:rFonts w:ascii="Times New Roman"/>
          <w:b w:val="false"/>
          <w:i w:val="false"/>
          <w:color w:val="000000"/>
          <w:sz w:val="28"/>
        </w:rPr>
        <w:t>
      Сыртқы шекаралар-47 709,6 га, ішкі шекаралар – 11 786,7га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94" w:id="55"/>
    <w:p>
      <w:pPr>
        <w:spacing w:after="0"/>
        <w:ind w:left="0"/>
        <w:jc w:val="left"/>
      </w:pPr>
      <w:r>
        <w:rPr>
          <w:rFonts w:ascii="Times New Roman"/>
          <w:b/>
          <w:i w:val="false"/>
          <w:color w:val="000000"/>
        </w:rPr>
        <w:t xml:space="preserve"> Астрахан ауданының Ұзынкөл ауылдық округі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5"/>
    <w:p>
      <w:pPr>
        <w:spacing w:after="0"/>
        <w:ind w:left="0"/>
        <w:jc w:val="both"/>
      </w:pPr>
      <w:r>
        <w:rPr>
          <w:rFonts w:ascii="Times New Roman"/>
          <w:b w:val="false"/>
          <w:i w:val="false"/>
          <w:color w:val="000000"/>
          <w:sz w:val="28"/>
        </w:rPr>
        <w:t>
      Сыртқы шекаралар-89 606,7 га, ішкі шекаралар – 20 740,3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96" w:id="56"/>
    <w:p>
      <w:pPr>
        <w:spacing w:after="0"/>
        <w:ind w:left="0"/>
        <w:jc w:val="left"/>
      </w:pPr>
      <w:r>
        <w:rPr>
          <w:rFonts w:ascii="Times New Roman"/>
          <w:b/>
          <w:i w:val="false"/>
          <w:color w:val="000000"/>
        </w:rPr>
        <w:t xml:space="preserve"> Астрахан ауданының Колутон ауылы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6"/>
    <w:p>
      <w:pPr>
        <w:spacing w:after="0"/>
        <w:ind w:left="0"/>
        <w:jc w:val="both"/>
      </w:pPr>
      <w:r>
        <w:rPr>
          <w:rFonts w:ascii="Times New Roman"/>
          <w:b w:val="false"/>
          <w:i w:val="false"/>
          <w:color w:val="000000"/>
          <w:sz w:val="28"/>
        </w:rPr>
        <w:t>
      Сыртқы шекаралар-34 305,5 га га, ішкі шекаралар – 7 818,0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98" w:id="57"/>
    <w:p>
      <w:pPr>
        <w:spacing w:after="0"/>
        <w:ind w:left="0"/>
        <w:jc w:val="left"/>
      </w:pPr>
      <w:r>
        <w:rPr>
          <w:rFonts w:ascii="Times New Roman"/>
          <w:b/>
          <w:i w:val="false"/>
          <w:color w:val="000000"/>
        </w:rPr>
        <w:t xml:space="preserve"> Астрахан ауданының Жалтыр ауылы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7"/>
    <w:p>
      <w:pPr>
        <w:spacing w:after="0"/>
        <w:ind w:left="0"/>
        <w:jc w:val="both"/>
      </w:pPr>
      <w:r>
        <w:rPr>
          <w:rFonts w:ascii="Times New Roman"/>
          <w:b w:val="false"/>
          <w:i w:val="false"/>
          <w:color w:val="000000"/>
          <w:sz w:val="28"/>
        </w:rPr>
        <w:t>
      Сыртқы шекаралар-50 420,4 га, ішкі шекаралар – 12 210,5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7- қосымша</w:t>
            </w:r>
          </w:p>
        </w:tc>
      </w:tr>
    </w:tbl>
    <w:bookmarkStart w:name="z100" w:id="58"/>
    <w:p>
      <w:pPr>
        <w:spacing w:after="0"/>
        <w:ind w:left="0"/>
        <w:jc w:val="left"/>
      </w:pPr>
      <w:r>
        <w:rPr>
          <w:rFonts w:ascii="Times New Roman"/>
          <w:b/>
          <w:i w:val="false"/>
          <w:color w:val="000000"/>
        </w:rPr>
        <w:t xml:space="preserve"> Астрахан ауданының Каменка ауылы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bookmarkEnd w:id="58"/>
    <w:p>
      <w:pPr>
        <w:spacing w:after="0"/>
        <w:ind w:left="0"/>
        <w:jc w:val="both"/>
      </w:pPr>
      <w:r>
        <w:rPr>
          <w:rFonts w:ascii="Times New Roman"/>
          <w:b w:val="false"/>
          <w:i w:val="false"/>
          <w:color w:val="000000"/>
          <w:sz w:val="28"/>
        </w:rPr>
        <w:t>
      Сыртқы шекаралар-23 129,2 га, ішкі шекаралар – 5 263,7 га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880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55880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02" w:id="5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9"/>
    <w:p>
      <w:pPr>
        <w:spacing w:after="0"/>
        <w:ind w:left="0"/>
        <w:jc w:val="both"/>
      </w:pPr>
      <w:r>
        <w:rPr>
          <w:rFonts w:ascii="Times New Roman"/>
          <w:b w:val="false"/>
          <w:i w:val="false"/>
          <w:color w:val="000000"/>
          <w:sz w:val="28"/>
        </w:rPr>
        <w:t>
      Ауыл шаруашылық жануарына су тұтынудың орташа тәуліктік нормасы Қазақстан Республикасы Премьер-Министрі орынбасары - Қазақстан Республикасы Ауыл шаруашылық министрінің 2017 жылғы 24 сәуірдегі № 173 бұйрығымен бекітілген Жайылымдарды ұтымды пайдалану қағидаларының 9-тармағына сәйкес (Нормативтік құқықтық актілерді мемлекеттік тіркеу тізілімінде № 15090 болып тіркелген) анықталады.</w:t>
      </w:r>
    </w:p>
    <w:p>
      <w:pPr>
        <w:spacing w:after="0"/>
        <w:ind w:left="0"/>
        <w:jc w:val="both"/>
      </w:pPr>
      <w:r>
        <w:rPr>
          <w:rFonts w:ascii="Times New Roman"/>
          <w:b w:val="false"/>
          <w:i w:val="false"/>
          <w:color w:val="000000"/>
          <w:sz w:val="28"/>
        </w:rPr>
        <w:t>
      Бір ауыл шаруашылығы жануарына су тұтынудың орташа тәуліктік нормасы: ірі қара мал – 100 литр, жылқы - 80 литр, ұсақ мал-10 литр.</w:t>
      </w:r>
    </w:p>
    <w:p>
      <w:pPr>
        <w:spacing w:after="0"/>
        <w:ind w:left="0"/>
        <w:jc w:val="both"/>
      </w:pPr>
      <w:r>
        <w:rPr>
          <w:rFonts w:ascii="Times New Roman"/>
          <w:b w:val="false"/>
          <w:i w:val="false"/>
          <w:color w:val="000000"/>
          <w:sz w:val="28"/>
        </w:rPr>
        <w:t>
      Аудан аумағында суаратын немесе суландыратын каналдар жоқ.</w:t>
      </w:r>
    </w:p>
    <w:p>
      <w:pPr>
        <w:spacing w:after="0"/>
        <w:ind w:left="0"/>
        <w:jc w:val="both"/>
      </w:pPr>
      <w:r>
        <w:rPr>
          <w:rFonts w:ascii="Times New Roman"/>
          <w:b w:val="false"/>
          <w:i w:val="false"/>
          <w:color w:val="000000"/>
          <w:sz w:val="28"/>
        </w:rPr>
        <w:t>
      Астрахан ауданының Астрахан ауылдық округінің жайылым пайдаланушылардың су тұтынуға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229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928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58928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04" w:id="60"/>
    <w:p>
      <w:pPr>
        <w:spacing w:after="0"/>
        <w:ind w:left="0"/>
        <w:jc w:val="left"/>
      </w:pPr>
      <w:r>
        <w:rPr>
          <w:rFonts w:ascii="Times New Roman"/>
          <w:b/>
          <w:i w:val="false"/>
          <w:color w:val="000000"/>
        </w:rPr>
        <w:t xml:space="preserve"> Астрахан ауданының Новочеркасск ауылдық округінің жайылым пайдаланушылардың су тұтынуға қол жеткізу схемасы</w:t>
      </w:r>
    </w:p>
    <w:bookmarkEnd w:id="60"/>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06" w:id="61"/>
    <w:p>
      <w:pPr>
        <w:spacing w:after="0"/>
        <w:ind w:left="0"/>
        <w:jc w:val="left"/>
      </w:pPr>
      <w:r>
        <w:rPr>
          <w:rFonts w:ascii="Times New Roman"/>
          <w:b/>
          <w:i w:val="false"/>
          <w:color w:val="000000"/>
        </w:rPr>
        <w:t xml:space="preserve"> Астрахан ауданының Есіл ауылдық округінің жайылым пайдаланушылардың су тұтынуға қол жеткізу схемасы</w:t>
      </w:r>
    </w:p>
    <w:bookmarkEnd w:id="61"/>
    <w:p>
      <w:pPr>
        <w:spacing w:after="0"/>
        <w:ind w:left="0"/>
        <w:jc w:val="left"/>
      </w:pPr>
      <w:r>
        <w:br/>
      </w:r>
    </w:p>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08" w:id="62"/>
    <w:p>
      <w:pPr>
        <w:spacing w:after="0"/>
        <w:ind w:left="0"/>
        <w:jc w:val="left"/>
      </w:pPr>
      <w:r>
        <w:rPr>
          <w:rFonts w:ascii="Times New Roman"/>
          <w:b/>
          <w:i w:val="false"/>
          <w:color w:val="000000"/>
        </w:rPr>
        <w:t xml:space="preserve"> Астрахан ауданының Қызылжар ауылдық округінің жайылым пайдаланушылардың су тұтынуға қол жеткізу схемасы</w:t>
      </w:r>
    </w:p>
    <w:bookmarkEnd w:id="62"/>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10" w:id="63"/>
    <w:p>
      <w:pPr>
        <w:spacing w:after="0"/>
        <w:ind w:left="0"/>
        <w:jc w:val="left"/>
      </w:pPr>
      <w:r>
        <w:rPr>
          <w:rFonts w:ascii="Times New Roman"/>
          <w:b/>
          <w:i w:val="false"/>
          <w:color w:val="000000"/>
        </w:rPr>
        <w:t xml:space="preserve"> Астрахан ауданының Острогорск ауылдық округінің жайылым пайдаланушылардың су тұтынуға қол жеткізу схемасы</w:t>
      </w:r>
    </w:p>
    <w:bookmarkEnd w:id="63"/>
    <w:p>
      <w:pPr>
        <w:spacing w:after="0"/>
        <w:ind w:left="0"/>
        <w:jc w:val="left"/>
      </w:pPr>
      <w:r>
        <w:br/>
      </w:r>
    </w:p>
    <w:p>
      <w:pPr>
        <w:spacing w:after="0"/>
        <w:ind w:left="0"/>
        <w:jc w:val="both"/>
      </w:pPr>
      <w:r>
        <w:drawing>
          <wp:inline distT="0" distB="0" distL="0" distR="0">
            <wp:extent cx="7810500" cy="570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70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12" w:id="64"/>
    <w:p>
      <w:pPr>
        <w:spacing w:after="0"/>
        <w:ind w:left="0"/>
        <w:jc w:val="left"/>
      </w:pPr>
      <w:r>
        <w:rPr>
          <w:rFonts w:ascii="Times New Roman"/>
          <w:b/>
          <w:i w:val="false"/>
          <w:color w:val="000000"/>
        </w:rPr>
        <w:t xml:space="preserve"> Астрахан ауданының Первомай ауылдық округінің жайылым пайдаланушылардың су тұтынуға қол жеткізу схемасы</w:t>
      </w:r>
    </w:p>
    <w:bookmarkEnd w:id="64"/>
    <w:p>
      <w:pPr>
        <w:spacing w:after="0"/>
        <w:ind w:left="0"/>
        <w:jc w:val="left"/>
      </w:pP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8-қосымша</w:t>
            </w:r>
          </w:p>
        </w:tc>
      </w:tr>
    </w:tbl>
    <w:bookmarkStart w:name="z114" w:id="65"/>
    <w:p>
      <w:pPr>
        <w:spacing w:after="0"/>
        <w:ind w:left="0"/>
        <w:jc w:val="left"/>
      </w:pPr>
      <w:r>
        <w:rPr>
          <w:rFonts w:ascii="Times New Roman"/>
          <w:b/>
          <w:i w:val="false"/>
          <w:color w:val="000000"/>
        </w:rPr>
        <w:t xml:space="preserve"> Астрахан ауданының Николаев ауылдық округінің жайылым пайдаланушылардың су тұтынуға қол жеткізу схемасы</w:t>
      </w:r>
    </w:p>
    <w:bookmarkEnd w:id="65"/>
    <w:p>
      <w:pPr>
        <w:spacing w:after="0"/>
        <w:ind w:left="0"/>
        <w:jc w:val="left"/>
      </w:pP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16" w:id="66"/>
    <w:p>
      <w:pPr>
        <w:spacing w:after="0"/>
        <w:ind w:left="0"/>
        <w:jc w:val="left"/>
      </w:pPr>
      <w:r>
        <w:rPr>
          <w:rFonts w:ascii="Times New Roman"/>
          <w:b/>
          <w:i w:val="false"/>
          <w:color w:val="000000"/>
        </w:rPr>
        <w:t xml:space="preserve"> Астрахан ауданының Старый Колутон ауылдық округінің жайылым пайдаланушылардың су тұтынуға қол жеткізу схемасы</w:t>
      </w:r>
    </w:p>
    <w:bookmarkEnd w:id="66"/>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18" w:id="67"/>
    <w:p>
      <w:pPr>
        <w:spacing w:after="0"/>
        <w:ind w:left="0"/>
        <w:jc w:val="left"/>
      </w:pPr>
      <w:r>
        <w:rPr>
          <w:rFonts w:ascii="Times New Roman"/>
          <w:b/>
          <w:i w:val="false"/>
          <w:color w:val="000000"/>
        </w:rPr>
        <w:t xml:space="preserve"> Астрахан ауданының Ұзынкөл ауылдық округінің жайылым пайдаланушылардың су тұтынуға қол жеткізу схемасы</w:t>
      </w:r>
    </w:p>
    <w:bookmarkEnd w:id="67"/>
    <w:p>
      <w:pPr>
        <w:spacing w:after="0"/>
        <w:ind w:left="0"/>
        <w:jc w:val="left"/>
      </w:pP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8-қосымша</w:t>
            </w:r>
          </w:p>
        </w:tc>
      </w:tr>
    </w:tbl>
    <w:bookmarkStart w:name="z120" w:id="68"/>
    <w:p>
      <w:pPr>
        <w:spacing w:after="0"/>
        <w:ind w:left="0"/>
        <w:jc w:val="left"/>
      </w:pPr>
      <w:r>
        <w:rPr>
          <w:rFonts w:ascii="Times New Roman"/>
          <w:b/>
          <w:i w:val="false"/>
          <w:color w:val="000000"/>
        </w:rPr>
        <w:t xml:space="preserve"> Астрахан ауданының Колутон ауылдық округінің жайылым пайдаланушылардың су тұтынуға қол жеткізу схемасы</w:t>
      </w:r>
    </w:p>
    <w:bookmarkEnd w:id="68"/>
    <w:p>
      <w:pPr>
        <w:spacing w:after="0"/>
        <w:ind w:left="0"/>
        <w:jc w:val="left"/>
      </w:pP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8-қосымша</w:t>
            </w:r>
          </w:p>
        </w:tc>
      </w:tr>
    </w:tbl>
    <w:bookmarkStart w:name="z122" w:id="69"/>
    <w:p>
      <w:pPr>
        <w:spacing w:after="0"/>
        <w:ind w:left="0"/>
        <w:jc w:val="left"/>
      </w:pPr>
      <w:r>
        <w:rPr>
          <w:rFonts w:ascii="Times New Roman"/>
          <w:b/>
          <w:i w:val="false"/>
          <w:color w:val="000000"/>
        </w:rPr>
        <w:t xml:space="preserve"> Астрахан ауданының Жалтыр ауылдық округінің жайылым пайдаланушылардың су тұтынуға қол жеткізу схемасы</w:t>
      </w:r>
    </w:p>
    <w:bookmarkEnd w:id="69"/>
    <w:p>
      <w:pPr>
        <w:spacing w:after="0"/>
        <w:ind w:left="0"/>
        <w:jc w:val="left"/>
      </w:pP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8-қосымша</w:t>
            </w:r>
          </w:p>
        </w:tc>
      </w:tr>
    </w:tbl>
    <w:bookmarkStart w:name="z124" w:id="70"/>
    <w:p>
      <w:pPr>
        <w:spacing w:after="0"/>
        <w:ind w:left="0"/>
        <w:jc w:val="left"/>
      </w:pPr>
      <w:r>
        <w:rPr>
          <w:rFonts w:ascii="Times New Roman"/>
          <w:b/>
          <w:i w:val="false"/>
          <w:color w:val="000000"/>
        </w:rPr>
        <w:t xml:space="preserve"> Астрахан ауданының Каменка ауылының жайылым пайдаланушылардың су тұтынуға қол жеткізу схемасы</w:t>
      </w:r>
    </w:p>
    <w:bookmarkEnd w:id="70"/>
    <w:p>
      <w:pPr>
        <w:spacing w:after="0"/>
        <w:ind w:left="0"/>
        <w:jc w:val="left"/>
      </w:pP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032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9-қосымша</w:t>
            </w:r>
          </w:p>
        </w:tc>
      </w:tr>
    </w:tbl>
    <w:bookmarkStart w:name="z126" w:id="71"/>
    <w:p>
      <w:pPr>
        <w:spacing w:after="0"/>
        <w:ind w:left="0"/>
        <w:jc w:val="left"/>
      </w:pPr>
      <w:r>
        <w:rPr>
          <w:rFonts w:ascii="Times New Roman"/>
          <w:b/>
          <w:i w:val="false"/>
          <w:color w:val="000000"/>
        </w:rPr>
        <w:t xml:space="preserve"> Астрахан ауданының Астрахан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1"/>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49149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9-қосымша</w:t>
            </w:r>
          </w:p>
        </w:tc>
      </w:tr>
    </w:tbl>
    <w:bookmarkStart w:name="z128" w:id="72"/>
    <w:p>
      <w:pPr>
        <w:spacing w:after="0"/>
        <w:ind w:left="0"/>
        <w:jc w:val="left"/>
      </w:pPr>
      <w:r>
        <w:rPr>
          <w:rFonts w:ascii="Times New Roman"/>
          <w:b/>
          <w:i w:val="false"/>
          <w:color w:val="000000"/>
        </w:rPr>
        <w:t xml:space="preserve"> Астрахан ауданының Новочеркасск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2"/>
    <w:p>
      <w:pPr>
        <w:spacing w:after="0"/>
        <w:ind w:left="0"/>
        <w:jc w:val="left"/>
      </w:pP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7724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9-қосымша</w:t>
            </w:r>
          </w:p>
        </w:tc>
      </w:tr>
    </w:tbl>
    <w:bookmarkStart w:name="z130" w:id="73"/>
    <w:p>
      <w:pPr>
        <w:spacing w:after="0"/>
        <w:ind w:left="0"/>
        <w:jc w:val="left"/>
      </w:pPr>
      <w:r>
        <w:rPr>
          <w:rFonts w:ascii="Times New Roman"/>
          <w:b/>
          <w:i w:val="false"/>
          <w:color w:val="000000"/>
        </w:rPr>
        <w:t xml:space="preserve"> Астрахан ауданының Николаев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3"/>
    <w:p>
      <w:pPr>
        <w:spacing w:after="0"/>
        <w:ind w:left="0"/>
        <w:jc w:val="left"/>
      </w:pPr>
      <w:r>
        <w:br/>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7724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9-қосымша</w:t>
            </w:r>
          </w:p>
        </w:tc>
      </w:tr>
    </w:tbl>
    <w:bookmarkStart w:name="z132" w:id="74"/>
    <w:p>
      <w:pPr>
        <w:spacing w:after="0"/>
        <w:ind w:left="0"/>
        <w:jc w:val="left"/>
      </w:pPr>
      <w:r>
        <w:rPr>
          <w:rFonts w:ascii="Times New Roman"/>
          <w:b/>
          <w:i w:val="false"/>
          <w:color w:val="000000"/>
        </w:rPr>
        <w:t xml:space="preserve"> Астрахан ауданының Ұзынкөл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4"/>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7724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9-қосымша</w:t>
            </w:r>
          </w:p>
        </w:tc>
      </w:tr>
    </w:tbl>
    <w:bookmarkStart w:name="z134" w:id="75"/>
    <w:p>
      <w:pPr>
        <w:spacing w:after="0"/>
        <w:ind w:left="0"/>
        <w:jc w:val="left"/>
      </w:pPr>
      <w:r>
        <w:rPr>
          <w:rFonts w:ascii="Times New Roman"/>
          <w:b/>
          <w:i w:val="false"/>
          <w:color w:val="000000"/>
        </w:rPr>
        <w:t xml:space="preserve"> Астрахан ауданының Колутон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5"/>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7724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9-қосымша</w:t>
            </w:r>
          </w:p>
        </w:tc>
      </w:tr>
    </w:tbl>
    <w:bookmarkStart w:name="z136" w:id="76"/>
    <w:p>
      <w:pPr>
        <w:spacing w:after="0"/>
        <w:ind w:left="0"/>
        <w:jc w:val="left"/>
      </w:pPr>
      <w:r>
        <w:rPr>
          <w:rFonts w:ascii="Times New Roman"/>
          <w:b/>
          <w:i w:val="false"/>
          <w:color w:val="000000"/>
        </w:rPr>
        <w:t xml:space="preserve"> Астрахан ауданының Жалтыр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6"/>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7724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9-қосымша</w:t>
            </w:r>
          </w:p>
        </w:tc>
      </w:tr>
    </w:tbl>
    <w:bookmarkStart w:name="z138" w:id="77"/>
    <w:p>
      <w:pPr>
        <w:spacing w:after="0"/>
        <w:ind w:left="0"/>
        <w:jc w:val="left"/>
      </w:pPr>
      <w:r>
        <w:rPr>
          <w:rFonts w:ascii="Times New Roman"/>
          <w:b/>
          <w:i w:val="false"/>
          <w:color w:val="000000"/>
        </w:rPr>
        <w:t xml:space="preserve"> Астрахан ауданының Каменка ауылының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bookmarkEnd w:id="77"/>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40" w:id="78"/>
    <w:p>
      <w:pPr>
        <w:spacing w:after="0"/>
        <w:ind w:left="0"/>
        <w:jc w:val="left"/>
      </w:pPr>
      <w:r>
        <w:rPr>
          <w:rFonts w:ascii="Times New Roman"/>
          <w:b/>
          <w:i w:val="false"/>
          <w:color w:val="000000"/>
        </w:rPr>
        <w:t xml:space="preserve"> Астрахан ауданының Астрахан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8"/>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86300" cy="143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4686300" cy="143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42" w:id="79"/>
    <w:p>
      <w:pPr>
        <w:spacing w:after="0"/>
        <w:ind w:left="0"/>
        <w:jc w:val="left"/>
      </w:pPr>
      <w:r>
        <w:rPr>
          <w:rFonts w:ascii="Times New Roman"/>
          <w:b/>
          <w:i w:val="false"/>
          <w:color w:val="000000"/>
        </w:rPr>
        <w:t xml:space="preserve"> Астрахан ауданының Новочеркасск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9"/>
    <w:p>
      <w:pPr>
        <w:spacing w:after="0"/>
        <w:ind w:left="0"/>
        <w:jc w:val="left"/>
      </w:pPr>
      <w:r>
        <w:br/>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44" w:id="80"/>
    <w:p>
      <w:pPr>
        <w:spacing w:after="0"/>
        <w:ind w:left="0"/>
        <w:jc w:val="left"/>
      </w:pPr>
      <w:r>
        <w:rPr>
          <w:rFonts w:ascii="Times New Roman"/>
          <w:b/>
          <w:i w:val="false"/>
          <w:color w:val="000000"/>
        </w:rPr>
        <w:t xml:space="preserve"> Астрахан ауданының Есіл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0"/>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86300" cy="143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4686300" cy="143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46" w:id="81"/>
    <w:p>
      <w:pPr>
        <w:spacing w:after="0"/>
        <w:ind w:left="0"/>
        <w:jc w:val="left"/>
      </w:pPr>
      <w:r>
        <w:rPr>
          <w:rFonts w:ascii="Times New Roman"/>
          <w:b/>
          <w:i w:val="false"/>
          <w:color w:val="000000"/>
        </w:rPr>
        <w:t xml:space="preserve"> Астрахан ауданының Қызылжар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1"/>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48" w:id="82"/>
    <w:p>
      <w:pPr>
        <w:spacing w:after="0"/>
        <w:ind w:left="0"/>
        <w:jc w:val="left"/>
      </w:pPr>
      <w:r>
        <w:rPr>
          <w:rFonts w:ascii="Times New Roman"/>
          <w:b/>
          <w:i w:val="false"/>
          <w:color w:val="000000"/>
        </w:rPr>
        <w:t xml:space="preserve"> Астрахан ауданының Острогорск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2"/>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50" w:id="83"/>
    <w:p>
      <w:pPr>
        <w:spacing w:after="0"/>
        <w:ind w:left="0"/>
        <w:jc w:val="left"/>
      </w:pPr>
      <w:r>
        <w:rPr>
          <w:rFonts w:ascii="Times New Roman"/>
          <w:b/>
          <w:i w:val="false"/>
          <w:color w:val="000000"/>
        </w:rPr>
        <w:t xml:space="preserve"> Астрахан ауданының Первомай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3"/>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52" w:id="84"/>
    <w:p>
      <w:pPr>
        <w:spacing w:after="0"/>
        <w:ind w:left="0"/>
        <w:jc w:val="left"/>
      </w:pPr>
      <w:r>
        <w:rPr>
          <w:rFonts w:ascii="Times New Roman"/>
          <w:b/>
          <w:i w:val="false"/>
          <w:color w:val="000000"/>
        </w:rPr>
        <w:t xml:space="preserve"> Астрахан ауданының Николаев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4"/>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54" w:id="85"/>
    <w:p>
      <w:pPr>
        <w:spacing w:after="0"/>
        <w:ind w:left="0"/>
        <w:jc w:val="left"/>
      </w:pPr>
      <w:r>
        <w:rPr>
          <w:rFonts w:ascii="Times New Roman"/>
          <w:b/>
          <w:i w:val="false"/>
          <w:color w:val="000000"/>
        </w:rPr>
        <w:t xml:space="preserve"> Астрахан ауданының Старый Колутон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5"/>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10-қосымша</w:t>
            </w:r>
          </w:p>
        </w:tc>
      </w:tr>
    </w:tbl>
    <w:bookmarkStart w:name="z156" w:id="86"/>
    <w:p>
      <w:pPr>
        <w:spacing w:after="0"/>
        <w:ind w:left="0"/>
        <w:jc w:val="left"/>
      </w:pPr>
      <w:r>
        <w:rPr>
          <w:rFonts w:ascii="Times New Roman"/>
          <w:b/>
          <w:i w:val="false"/>
          <w:color w:val="000000"/>
        </w:rPr>
        <w:t xml:space="preserve"> Астрахан ауданының Ұзынкөл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6"/>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10-қосымша</w:t>
            </w:r>
          </w:p>
        </w:tc>
      </w:tr>
    </w:tbl>
    <w:bookmarkStart w:name="z158" w:id="87"/>
    <w:p>
      <w:pPr>
        <w:spacing w:after="0"/>
        <w:ind w:left="0"/>
        <w:jc w:val="left"/>
      </w:pPr>
      <w:r>
        <w:rPr>
          <w:rFonts w:ascii="Times New Roman"/>
          <w:b/>
          <w:i w:val="false"/>
          <w:color w:val="000000"/>
        </w:rPr>
        <w:t xml:space="preserve"> Астрахан ауданының Колутон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7"/>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10-қосымша</w:t>
            </w:r>
          </w:p>
        </w:tc>
      </w:tr>
    </w:tbl>
    <w:bookmarkStart w:name="z160" w:id="88"/>
    <w:p>
      <w:pPr>
        <w:spacing w:after="0"/>
        <w:ind w:left="0"/>
        <w:jc w:val="left"/>
      </w:pPr>
      <w:r>
        <w:rPr>
          <w:rFonts w:ascii="Times New Roman"/>
          <w:b/>
          <w:i w:val="false"/>
          <w:color w:val="000000"/>
        </w:rPr>
        <w:t xml:space="preserve"> Астрахан ауданының Жалтыр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8"/>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10-қосымша</w:t>
            </w:r>
          </w:p>
        </w:tc>
      </w:tr>
    </w:tbl>
    <w:bookmarkStart w:name="z162" w:id="89"/>
    <w:p>
      <w:pPr>
        <w:spacing w:after="0"/>
        <w:ind w:left="0"/>
        <w:jc w:val="left"/>
      </w:pPr>
      <w:r>
        <w:rPr>
          <w:rFonts w:ascii="Times New Roman"/>
          <w:b/>
          <w:i w:val="false"/>
          <w:color w:val="000000"/>
        </w:rPr>
        <w:t xml:space="preserve"> Астрахан ауданының Каменка ауылы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9"/>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Астрахан ауданы бойынша</w:t>
            </w:r>
            <w:r>
              <w:br/>
            </w:r>
            <w:r>
              <w:rPr>
                <w:rFonts w:ascii="Times New Roman"/>
                <w:b w:val="false"/>
                <w:i w:val="false"/>
                <w:color w:val="000000"/>
                <w:sz w:val="20"/>
              </w:rPr>
              <w:t>2025 - 2029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жөніндегі жоспарына</w:t>
            </w:r>
            <w:r>
              <w:br/>
            </w:r>
            <w:r>
              <w:rPr>
                <w:rFonts w:ascii="Times New Roman"/>
                <w:b w:val="false"/>
                <w:i w:val="false"/>
                <w:color w:val="000000"/>
                <w:sz w:val="20"/>
              </w:rPr>
              <w:t>11-қосымша</w:t>
            </w:r>
          </w:p>
        </w:tc>
      </w:tr>
    </w:tbl>
    <w:bookmarkStart w:name="z164" w:id="9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bookmarkEnd w:id="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Ауылдык округтердің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 жылғы қашалар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 жылғы қашалар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Астрахан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Новочеркасск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Острогорск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Первомай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Старый Колутон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Колутон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Жалтыр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Каменка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r>
    </w:tbl>
    <w:p>
      <w:pPr>
        <w:spacing w:after="0"/>
        <w:ind w:left="0"/>
        <w:jc w:val="both"/>
      </w:pPr>
      <w:r>
        <w:rPr>
          <w:rFonts w:ascii="Times New Roman"/>
          <w:b w:val="false"/>
          <w:i w:val="false"/>
          <w:color w:val="000000"/>
          <w:sz w:val="28"/>
        </w:rPr>
        <w:t>
      Ескерту: 2027-2029 маусымдық жайылым маршруттары ағымдағы жылдың табиғи-климаттық жағдайларына сәйкес белгіленетін болады.</w:t>
      </w:r>
    </w:p>
    <w:p>
      <w:pPr>
        <w:spacing w:after="0"/>
        <w:ind w:left="0"/>
        <w:jc w:val="both"/>
      </w:pPr>
      <w:r>
        <w:rPr>
          <w:rFonts w:ascii="Times New Roman"/>
          <w:b w:val="false"/>
          <w:i w:val="false"/>
          <w:color w:val="000000"/>
          <w:sz w:val="28"/>
        </w:rPr>
        <w:t>
      Аббревиатуралардың толық жазылуы:</w:t>
      </w:r>
    </w:p>
    <w:p>
      <w:pPr>
        <w:spacing w:after="0"/>
        <w:ind w:left="0"/>
        <w:jc w:val="both"/>
      </w:pPr>
      <w:r>
        <w:rPr>
          <w:rFonts w:ascii="Times New Roman"/>
          <w:b w:val="false"/>
          <w:i w:val="false"/>
          <w:color w:val="000000"/>
          <w:sz w:val="28"/>
        </w:rPr>
        <w:t>
      КЖМ – көктемгі-жазғы маусым;</w:t>
      </w:r>
    </w:p>
    <w:p>
      <w:pPr>
        <w:spacing w:after="0"/>
        <w:ind w:left="0"/>
        <w:jc w:val="both"/>
      </w:pPr>
      <w:r>
        <w:rPr>
          <w:rFonts w:ascii="Times New Roman"/>
          <w:b w:val="false"/>
          <w:i w:val="false"/>
          <w:color w:val="000000"/>
          <w:sz w:val="28"/>
        </w:rPr>
        <w:t>
      ЖКМ – жазғы-күзгі маусым;</w:t>
      </w:r>
    </w:p>
    <w:p>
      <w:pPr>
        <w:spacing w:after="0"/>
        <w:ind w:left="0"/>
        <w:jc w:val="both"/>
      </w:pPr>
      <w:r>
        <w:rPr>
          <w:rFonts w:ascii="Times New Roman"/>
          <w:b w:val="false"/>
          <w:i w:val="false"/>
          <w:color w:val="000000"/>
          <w:sz w:val="28"/>
        </w:rPr>
        <w:t>
      ЖМ – жазғы маусым;</w:t>
      </w:r>
    </w:p>
    <w:p>
      <w:pPr>
        <w:spacing w:after="0"/>
        <w:ind w:left="0"/>
        <w:jc w:val="both"/>
      </w:pPr>
      <w:r>
        <w:rPr>
          <w:rFonts w:ascii="Times New Roman"/>
          <w:b w:val="false"/>
          <w:i w:val="false"/>
          <w:color w:val="000000"/>
          <w:sz w:val="28"/>
        </w:rPr>
        <w:t>
      ДҚ – демалушы қаша.</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