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bb18901" w14:textId="bb18901">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Астрахан ауданы бойынша 2025-2029 жылдарға арналған жайылымдарды басқару және оларды пайдалану жөніндегі жоспарды бекіту туралы</w:t>
      </w:r>
    </w:p>
    <w:p>
      <w:pPr>
        <w:spacing w:after="0"/>
        <w:ind w:left="0"/>
        <w:jc w:val="both"/>
      </w:pPr>
      <w:r>
        <w:rPr>
          <w:rFonts w:ascii="Times New Roman"/>
          <w:b w:val="false"/>
          <w:i w:val="false"/>
          <w:color w:val="000000"/>
          <w:sz w:val="28"/>
        </w:rPr>
        <w:t>Ақмола облысы Астрахан аудандық мәслихатының 2024 жылғы 1 қарашадағы № 8С-28-2 шешімі.</w:t>
      </w:r>
    </w:p>
    <w:p>
      <w:pPr>
        <w:spacing w:after="0"/>
        <w:ind w:left="0"/>
        <w:jc w:val="both"/>
      </w:pPr>
      <w:bookmarkStart w:name="z1" w:id="0"/>
      <w:r>
        <w:rPr>
          <w:rFonts w:ascii="Times New Roman"/>
          <w:b w:val="false"/>
          <w:i w:val="false"/>
          <w:color w:val="000000"/>
          <w:sz w:val="28"/>
        </w:rPr>
        <w:t>
      Қазақстан Республикасының 2001 жылғы 23 қаңтардағы "</w:t>
      </w:r>
      <w:r>
        <w:rPr>
          <w:rFonts w:ascii="Times New Roman"/>
          <w:b w:val="false"/>
          <w:i w:val="false"/>
          <w:color w:val="000000"/>
          <w:sz w:val="28"/>
        </w:rPr>
        <w:t>Қазақстан Республикасының</w:t>
      </w:r>
      <w:r>
        <w:rPr>
          <w:rFonts w:ascii="Times New Roman"/>
          <w:b w:val="false"/>
          <w:i w:val="false"/>
          <w:color w:val="000000"/>
          <w:sz w:val="28"/>
        </w:rPr>
        <w:t xml:space="preserve"> жергілікті мемлекеттік басқару және өзін-өзі басқару туралы", 2017 жылғы 20 ақпандағы "</w:t>
      </w:r>
      <w:r>
        <w:rPr>
          <w:rFonts w:ascii="Times New Roman"/>
          <w:b w:val="false"/>
          <w:i w:val="false"/>
          <w:color w:val="000000"/>
          <w:sz w:val="28"/>
        </w:rPr>
        <w:t>Жайылымдар туралы</w:t>
      </w:r>
      <w:r>
        <w:rPr>
          <w:rFonts w:ascii="Times New Roman"/>
          <w:b w:val="false"/>
          <w:i w:val="false"/>
          <w:color w:val="000000"/>
          <w:sz w:val="28"/>
        </w:rPr>
        <w:t xml:space="preserve">" Заңдарына, Қазақстан Республикасы Ауыл шаруашылығы министрінің 2024 жылғы 29 шілдедегі № 263 "Жайылымдарды басқару және оларды пайдалану жөніндегі үлгілік жоспарды бекіту туралы" </w:t>
      </w:r>
      <w:r>
        <w:rPr>
          <w:rFonts w:ascii="Times New Roman"/>
          <w:b w:val="false"/>
          <w:i w:val="false"/>
          <w:color w:val="000000"/>
          <w:sz w:val="28"/>
        </w:rPr>
        <w:t>бұйрығына</w:t>
      </w:r>
      <w:r>
        <w:rPr>
          <w:rFonts w:ascii="Times New Roman"/>
          <w:b w:val="false"/>
          <w:i w:val="false"/>
          <w:color w:val="000000"/>
          <w:sz w:val="28"/>
        </w:rPr>
        <w:t xml:space="preserve"> сәйкес, Астрахан аудандық мәслихаты ШЕШІМ ҚАБЫЛДАДЫ:</w:t>
      </w:r>
    </w:p>
    <w:bookmarkEnd w:id="0"/>
    <w:bookmarkStart w:name="z2" w:id="1"/>
    <w:p>
      <w:pPr>
        <w:spacing w:after="0"/>
        <w:ind w:left="0"/>
        <w:jc w:val="both"/>
      </w:pPr>
      <w:r>
        <w:rPr>
          <w:rFonts w:ascii="Times New Roman"/>
          <w:b w:val="false"/>
          <w:i w:val="false"/>
          <w:color w:val="000000"/>
          <w:sz w:val="28"/>
        </w:rPr>
        <w:t xml:space="preserve">
      1. Қоса берілген Астрахан ауданы бойынша 2025-2029 жылдарға арналған жайылымдарды басқару және оларды пайдалану жөніндегі </w:t>
      </w:r>
      <w:r>
        <w:rPr>
          <w:rFonts w:ascii="Times New Roman"/>
          <w:b w:val="false"/>
          <w:i w:val="false"/>
          <w:color w:val="000000"/>
          <w:sz w:val="28"/>
        </w:rPr>
        <w:t>жоспары</w:t>
      </w:r>
      <w:r>
        <w:rPr>
          <w:rFonts w:ascii="Times New Roman"/>
          <w:b w:val="false"/>
          <w:i w:val="false"/>
          <w:color w:val="000000"/>
          <w:sz w:val="28"/>
        </w:rPr>
        <w:t xml:space="preserve"> осы шешімнің қосымшаларына сәйкес бекітілсін.</w:t>
      </w:r>
    </w:p>
    <w:bookmarkEnd w:id="1"/>
    <w:bookmarkStart w:name="z3" w:id="2"/>
    <w:p>
      <w:pPr>
        <w:spacing w:after="0"/>
        <w:ind w:left="0"/>
        <w:jc w:val="both"/>
      </w:pPr>
      <w:r>
        <w:rPr>
          <w:rFonts w:ascii="Times New Roman"/>
          <w:b w:val="false"/>
          <w:i w:val="false"/>
          <w:color w:val="000000"/>
          <w:sz w:val="28"/>
        </w:rPr>
        <w:t>
      2. Осы шешім алғашқы ресми жарияланған күнінен кейін күнтізбелік он күн өткен соң қолданысқа енгізіледі.</w:t>
      </w:r>
    </w:p>
    <w:bookmarkEnd w:id="2"/>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Астрахан аудандық мәслихатының төрағасы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М.Қожахмет</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Астрахан аудандық</w:t>
            </w:r>
            <w:r>
              <w:br/>
            </w:r>
            <w:r>
              <w:rPr>
                <w:rFonts w:ascii="Times New Roman"/>
                <w:b w:val="false"/>
                <w:i w:val="false"/>
                <w:color w:val="000000"/>
                <w:sz w:val="20"/>
              </w:rPr>
              <w:t>мәслихатының</w:t>
            </w:r>
            <w:r>
              <w:br/>
            </w:r>
            <w:r>
              <w:rPr>
                <w:rFonts w:ascii="Times New Roman"/>
                <w:b w:val="false"/>
                <w:i w:val="false"/>
                <w:color w:val="000000"/>
                <w:sz w:val="20"/>
              </w:rPr>
              <w:t>2024 жылғы 29 қарашадағы</w:t>
            </w:r>
            <w:r>
              <w:br/>
            </w:r>
            <w:r>
              <w:rPr>
                <w:rFonts w:ascii="Times New Roman"/>
                <w:b w:val="false"/>
                <w:i w:val="false"/>
                <w:color w:val="000000"/>
                <w:sz w:val="20"/>
              </w:rPr>
              <w:t>№ 8С-29-3 шешіміне</w:t>
            </w:r>
            <w:r>
              <w:br/>
            </w:r>
            <w:r>
              <w:rPr>
                <w:rFonts w:ascii="Times New Roman"/>
                <w:b w:val="false"/>
                <w:i w:val="false"/>
                <w:color w:val="000000"/>
                <w:sz w:val="20"/>
              </w:rPr>
              <w:t>қосымша</w:t>
            </w:r>
          </w:p>
        </w:tc>
      </w:tr>
    </w:tbl>
    <w:bookmarkStart w:name="z5" w:id="3"/>
    <w:p>
      <w:pPr>
        <w:spacing w:after="0"/>
        <w:ind w:left="0"/>
        <w:jc w:val="left"/>
      </w:pPr>
      <w:r>
        <w:rPr>
          <w:rFonts w:ascii="Times New Roman"/>
          <w:b/>
          <w:i w:val="false"/>
          <w:color w:val="000000"/>
        </w:rPr>
        <w:t xml:space="preserve"> Астрахан аудандық мәслихатының 2024 жылғы 29 қарашадағы №8С-29-3 "Астрахан ауданы бойынша 2025 - 2029 жылдарға арналған жайылымдарды басқару және оларды пайдалану жоспарын бекіту туралы" шешіміне өзгерістер енгізу туралы</w:t>
      </w:r>
    </w:p>
    <w:bookmarkEnd w:id="3"/>
    <w:p>
      <w:pPr>
        <w:spacing w:after="0"/>
        <w:ind w:left="0"/>
        <w:jc w:val="both"/>
      </w:pPr>
      <w:r>
        <w:rPr>
          <w:rFonts w:ascii="Times New Roman"/>
          <w:b w:val="false"/>
          <w:i w:val="false"/>
          <w:color w:val="ff0000"/>
          <w:sz w:val="28"/>
        </w:rPr>
        <w:t xml:space="preserve">
      Ескерту. Қосымша жаңа редакцияда – Ақмола облысы Астрахан аудандық мәслихатының 10.06.2026 </w:t>
      </w:r>
      <w:r>
        <w:rPr>
          <w:rFonts w:ascii="Times New Roman"/>
          <w:b w:val="false"/>
          <w:i w:val="false"/>
          <w:color w:val="ff0000"/>
          <w:sz w:val="28"/>
        </w:rPr>
        <w:t>№ 8С-53-3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шешімімен.</w:t>
      </w:r>
    </w:p>
    <w:p>
      <w:pPr>
        <w:spacing w:after="0"/>
        <w:ind w:left="0"/>
        <w:jc w:val="both"/>
      </w:pPr>
      <w:r>
        <w:rPr>
          <w:rFonts w:ascii="Times New Roman"/>
          <w:b w:val="false"/>
          <w:i w:val="false"/>
          <w:color w:val="000000"/>
          <w:sz w:val="28"/>
        </w:rPr>
        <w:t>
      Осы Астрахан ауданы бойынша 2025 - 2029 жылдарға арналған жайылымдарды басқару және оларды пайдалану жөніндегі жоспар (бұдан әрі - Жоспар) Қазақстан Республикасының 2001 жылғы 23 қаңтардағы "</w:t>
      </w:r>
      <w:r>
        <w:rPr>
          <w:rFonts w:ascii="Times New Roman"/>
          <w:b w:val="false"/>
          <w:i w:val="false"/>
          <w:color w:val="000000"/>
          <w:sz w:val="28"/>
        </w:rPr>
        <w:t>Қазақстан</w:t>
      </w:r>
      <w:r>
        <w:rPr>
          <w:rFonts w:ascii="Times New Roman"/>
          <w:b w:val="false"/>
          <w:i w:val="false"/>
          <w:color w:val="000000"/>
          <w:sz w:val="28"/>
        </w:rPr>
        <w:t xml:space="preserve"> Республикасындағы жергілікті мемлекеттік басқару және өзін-өзі басқару туралы", 2017 жылғы 20 ақпандағы "</w:t>
      </w:r>
      <w:r>
        <w:rPr>
          <w:rFonts w:ascii="Times New Roman"/>
          <w:b w:val="false"/>
          <w:i w:val="false"/>
          <w:color w:val="000000"/>
          <w:sz w:val="28"/>
        </w:rPr>
        <w:t>Жайылымдар</w:t>
      </w:r>
      <w:r>
        <w:rPr>
          <w:rFonts w:ascii="Times New Roman"/>
          <w:b w:val="false"/>
          <w:i w:val="false"/>
          <w:color w:val="000000"/>
          <w:sz w:val="28"/>
        </w:rPr>
        <w:t xml:space="preserve"> туралы" Заңдарына, Қазақстан Республикасы Ауыл шаруашылығы министрінің 2024 жылғы 29 шілдедегі № 263 "Жайылымдарды басқару және оларды пайдалану жөніндегі үлгілік жоспарды бекіту туралы" </w:t>
      </w:r>
      <w:r>
        <w:rPr>
          <w:rFonts w:ascii="Times New Roman"/>
          <w:b w:val="false"/>
          <w:i w:val="false"/>
          <w:color w:val="000000"/>
          <w:sz w:val="28"/>
        </w:rPr>
        <w:t>бұйрығы</w:t>
      </w:r>
      <w:r>
        <w:rPr>
          <w:rFonts w:ascii="Times New Roman"/>
          <w:b w:val="false"/>
          <w:i w:val="false"/>
          <w:color w:val="000000"/>
          <w:sz w:val="28"/>
        </w:rPr>
        <w:t>.</w:t>
      </w:r>
    </w:p>
    <w:p>
      <w:pPr>
        <w:spacing w:after="0"/>
        <w:ind w:left="0"/>
        <w:jc w:val="both"/>
      </w:pPr>
      <w:r>
        <w:rPr>
          <w:rFonts w:ascii="Times New Roman"/>
          <w:b w:val="false"/>
          <w:i w:val="false"/>
          <w:color w:val="000000"/>
          <w:sz w:val="28"/>
        </w:rPr>
        <w:t>
      Жоспар жайылымдарды ұтымды пайдалану, азыққа қажеттілікті тұрақты қамтамасыз ету және жайылымдардың тозуын болдырмау мақсатында қабылданады.</w:t>
      </w:r>
    </w:p>
    <w:p>
      <w:pPr>
        <w:spacing w:after="0"/>
        <w:ind w:left="0"/>
        <w:jc w:val="both"/>
      </w:pPr>
      <w:r>
        <w:rPr>
          <w:rFonts w:ascii="Times New Roman"/>
          <w:b w:val="false"/>
          <w:i w:val="false"/>
          <w:color w:val="000000"/>
          <w:sz w:val="28"/>
        </w:rPr>
        <w:t>
      Жоспар құрамында:</w:t>
      </w:r>
    </w:p>
    <w:p>
      <w:pPr>
        <w:spacing w:after="0"/>
        <w:ind w:left="0"/>
        <w:jc w:val="both"/>
      </w:pPr>
      <w:r>
        <w:rPr>
          <w:rFonts w:ascii="Times New Roman"/>
          <w:b w:val="false"/>
          <w:i w:val="false"/>
          <w:color w:val="000000"/>
          <w:sz w:val="28"/>
        </w:rPr>
        <w:t>
      1) осы Жоспардың 1-қосымшаға сәйкес нысан бойынша өңірдің жер балансының және мемлекеттік жер кадастрының ақпараттық жүйесінің деректері.</w:t>
      </w:r>
    </w:p>
    <w:p>
      <w:pPr>
        <w:spacing w:after="0"/>
        <w:ind w:left="0"/>
        <w:jc w:val="both"/>
      </w:pPr>
      <w:r>
        <w:rPr>
          <w:rFonts w:ascii="Times New Roman"/>
          <w:b w:val="false"/>
          <w:i w:val="false"/>
          <w:color w:val="000000"/>
          <w:sz w:val="28"/>
        </w:rPr>
        <w:t>
      2) Астрахан ауданы бойынша 2025 - 2029 жылдарға арналған жайылымдарды басқару және оларды пайдалану жөніндегі жоспарға құқық белгілейтін құжаттар (1-қосымша) негізінде жер пайдаланушылар жерлерінің санаттары бөлінісінде Астрахан ауданының аумағында жайылымдардың орналасу схемасын (картасын) 2025 - 2029 жылдарға арналған.</w:t>
      </w:r>
    </w:p>
    <w:p>
      <w:pPr>
        <w:spacing w:after="0"/>
        <w:ind w:left="0"/>
        <w:jc w:val="both"/>
      </w:pPr>
      <w:r>
        <w:rPr>
          <w:rFonts w:ascii="Times New Roman"/>
          <w:b w:val="false"/>
          <w:i w:val="false"/>
          <w:color w:val="000000"/>
          <w:sz w:val="28"/>
        </w:rPr>
        <w:t>
      3) осы Жоспардын 2-қосымшасына сәйкес нысан бойынша жайылымдарды геобот аникалық зерттеу мәліметтері;</w:t>
      </w:r>
    </w:p>
    <w:p>
      <w:pPr>
        <w:spacing w:after="0"/>
        <w:ind w:left="0"/>
        <w:jc w:val="both"/>
      </w:pPr>
      <w:r>
        <w:rPr>
          <w:rFonts w:ascii="Times New Roman"/>
          <w:b w:val="false"/>
          <w:i w:val="false"/>
          <w:color w:val="000000"/>
          <w:sz w:val="28"/>
        </w:rPr>
        <w:t>
      4) осы Жоспардын 2-қосымшасына сәйкес нысан бойынша мал қорымдары (биометриялық шұңқырлар) туралы мәліметтер;</w:t>
      </w:r>
    </w:p>
    <w:p>
      <w:pPr>
        <w:spacing w:after="0"/>
        <w:ind w:left="0"/>
        <w:jc w:val="both"/>
      </w:pPr>
      <w:r>
        <w:rPr>
          <w:rFonts w:ascii="Times New Roman"/>
          <w:b w:val="false"/>
          <w:i w:val="false"/>
          <w:color w:val="000000"/>
          <w:sz w:val="28"/>
        </w:rPr>
        <w:t>
      5) осы Жоспардын 3-қосымшасына сәйкес нысан бойынша жайылымдық инфрақұрылым объектілері туралы және ауыл шаруашылығы жануарларын айдап өтуге арналған сервитуттар туралы мәліметте;</w:t>
      </w:r>
    </w:p>
    <w:p>
      <w:pPr>
        <w:spacing w:after="0"/>
        <w:ind w:left="0"/>
        <w:jc w:val="both"/>
      </w:pPr>
      <w:r>
        <w:rPr>
          <w:rFonts w:ascii="Times New Roman"/>
          <w:b w:val="false"/>
          <w:i w:val="false"/>
          <w:color w:val="000000"/>
          <w:sz w:val="28"/>
        </w:rPr>
        <w:t>
      6) осы Жоспардын 4-қосымшасына сәйкес нысан бойынша иелерін көрсете отырып, ауыл шаруашылығы жануарларын бірдейлендіру дерекқорынан алынған ауыл шаруашылығы жануарлары мал басының саны туралы деректер;</w:t>
      </w:r>
    </w:p>
    <w:p>
      <w:pPr>
        <w:spacing w:after="0"/>
        <w:ind w:left="0"/>
        <w:jc w:val="both"/>
      </w:pPr>
      <w:r>
        <w:rPr>
          <w:rFonts w:ascii="Times New Roman"/>
          <w:b w:val="false"/>
          <w:i w:val="false"/>
          <w:color w:val="000000"/>
          <w:sz w:val="28"/>
        </w:rPr>
        <w:t>
      7) осы Жоспардын 5-қосымшасына сәйкес ауыл шаруашылығы малын жаю бойынша жайылымдарды алмастыру схемасы;</w:t>
      </w:r>
    </w:p>
    <w:p>
      <w:pPr>
        <w:spacing w:after="0"/>
        <w:ind w:left="0"/>
        <w:jc w:val="both"/>
      </w:pPr>
      <w:r>
        <w:rPr>
          <w:rFonts w:ascii="Times New Roman"/>
          <w:b w:val="false"/>
          <w:i w:val="false"/>
          <w:color w:val="000000"/>
          <w:sz w:val="28"/>
        </w:rPr>
        <w:t>
      8) осы Жоспардын 6-қосымшасына сәйкес Астрахан ауданы бойынша 2025 - 2029 жылдарға арналған жайылымдарды басқару және оларды пайдалану жөніндегі жоспарына халықтың қажеттілігіне арналған жайылым айналымының схемасы (картасы);</w:t>
      </w:r>
    </w:p>
    <w:p>
      <w:pPr>
        <w:spacing w:after="0"/>
        <w:ind w:left="0"/>
        <w:jc w:val="both"/>
      </w:pPr>
      <w:r>
        <w:rPr>
          <w:rFonts w:ascii="Times New Roman"/>
          <w:b w:val="false"/>
          <w:i w:val="false"/>
          <w:color w:val="000000"/>
          <w:sz w:val="28"/>
        </w:rPr>
        <w:t>
      9) осы Жоспардын 7-қосымшасына сәйкес Астрахан ауданы бойынша 2025 - 2029 жылдарға арналған жайылымдарды басқару және оларды пайдалану жөніндегі жоспарына жайылымдардың, оның ішінде маусымдық жайылымдардың сыртқы және ішкі шекараларымен алаңдары, жайылымдық инфрақұрылым объектілері белгіленген картасы;</w:t>
      </w:r>
    </w:p>
    <w:p>
      <w:pPr>
        <w:spacing w:after="0"/>
        <w:ind w:left="0"/>
        <w:jc w:val="both"/>
      </w:pPr>
      <w:r>
        <w:rPr>
          <w:rFonts w:ascii="Times New Roman"/>
          <w:b w:val="false"/>
          <w:i w:val="false"/>
          <w:color w:val="000000"/>
          <w:sz w:val="28"/>
        </w:rPr>
        <w:t>
      10) осы Жоспардын 8-қосымшасына сәйкес Астрахан ауданы бойынша 2025 - 2029 жылдарға арналған жайылымдарды басқару және оларды пайдалану жөніндегі жоспарына жайылым пайдаланушылардың су тұтыну нормасына сәйкес жасалған су көздерiне (көлдерге, өзендерге, тоғандарға, апандарға, суару немесе суландыру каналдарына, құбырлы немесе шахталы құдықтарға) қол жеткізу схемасы;</w:t>
      </w:r>
    </w:p>
    <w:p>
      <w:pPr>
        <w:spacing w:after="0"/>
        <w:ind w:left="0"/>
        <w:jc w:val="both"/>
      </w:pPr>
      <w:r>
        <w:rPr>
          <w:rFonts w:ascii="Times New Roman"/>
          <w:b w:val="false"/>
          <w:i w:val="false"/>
          <w:color w:val="000000"/>
          <w:sz w:val="28"/>
        </w:rPr>
        <w:t>
      11) осы Жоспардын 9-қосымшасына сәйкес Астрахан ауданы бойынша 2025 - 2029 жылдарға арналған жайылымдарды басқару және оларды пайдалану жөніндегі жоспарына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w:t>
      </w:r>
    </w:p>
    <w:p>
      <w:pPr>
        <w:spacing w:after="0"/>
        <w:ind w:left="0"/>
        <w:jc w:val="both"/>
      </w:pPr>
      <w:r>
        <w:rPr>
          <w:rFonts w:ascii="Times New Roman"/>
          <w:b w:val="false"/>
          <w:i w:val="false"/>
          <w:color w:val="000000"/>
          <w:sz w:val="28"/>
        </w:rPr>
        <w:t>
      12) осы Жоспардын 10-қосымшасына сәйкес Астрахан ауданы бойынша 2025 - 2026 жылдарға арналған жайылымдарды басқару және оларды пайдалану жөніндегі жоспарына ауыл, ауылдық округ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w:t>
      </w:r>
    </w:p>
    <w:p>
      <w:pPr>
        <w:spacing w:after="0"/>
        <w:ind w:left="0"/>
        <w:jc w:val="both"/>
      </w:pPr>
      <w:r>
        <w:rPr>
          <w:rFonts w:ascii="Times New Roman"/>
          <w:b w:val="false"/>
          <w:i w:val="false"/>
          <w:color w:val="000000"/>
          <w:sz w:val="28"/>
        </w:rPr>
        <w:t>
      13) осы Жоспардын 11-қосымшасына сәйкес Астрахан ауданы бойынша 2025 - 2029 жылдарға арналған жайылымдарды басқару және оларды пайдалану жөніндегі жоспарына ауыл шаруашылығы жануарларын жаюдың және айдаудың маусымдық маршруттарын белгілейтін жайылымдарды пайдалану жөніндегі күнтізбелік кестесі.</w:t>
      </w:r>
    </w:p>
    <w:p>
      <w:pPr>
        <w:spacing w:after="0"/>
        <w:ind w:left="0"/>
        <w:jc w:val="both"/>
      </w:pPr>
      <w:r>
        <w:rPr>
          <w:rFonts w:ascii="Times New Roman"/>
          <w:b w:val="false"/>
          <w:i w:val="false"/>
          <w:color w:val="000000"/>
          <w:sz w:val="28"/>
        </w:rPr>
        <w:t>
      Жоспар жайылымдарды геоботаникалық тексерудің жай-күйі туралы мәліметтерді, ветеринариялық-санитариялық объектілер туралы мәліметтерді, олардың иелері көрсетілген ауыл шаруашылығы жануарлары басының саны туралы – жайылым пайдаланушылардың, жеке және (немесе) заңды тұлғалардың, ауыл шаруашылығы жануарларының түрлері мен жыныстық-жас топтары бойынша қалыптастырылған үйірлердің, отарлардың, табындардың саны туралы деректердің, мәдени және құрғақ жайылымдарда ауыл шаруашылығы жануарларының басын қалыптастыру туралы мәліметтерді, малды айдауға арналған сервитуттар туралы мәліметтердің және мемлекеттік органдар, жеке және (немесе) заңды тұлғалар ұсынған өзге де деректердің тұлғалар деректерді ескере отырып қабылданды.</w:t>
      </w:r>
    </w:p>
    <w:p>
      <w:pPr>
        <w:spacing w:after="0"/>
        <w:ind w:left="0"/>
        <w:jc w:val="both"/>
      </w:pPr>
      <w:r>
        <w:rPr>
          <w:rFonts w:ascii="Times New Roman"/>
          <w:b w:val="false"/>
          <w:i w:val="false"/>
          <w:color w:val="000000"/>
          <w:sz w:val="28"/>
        </w:rPr>
        <w:t>
      Әкімшілік-аумақтық бөлінісі бойынша Астрахан ауданында 12 ауылдық округ бар, соның ішінде:</w:t>
      </w:r>
    </w:p>
    <w:p>
      <w:pPr>
        <w:spacing w:after="0"/>
        <w:ind w:left="0"/>
        <w:jc w:val="both"/>
      </w:pPr>
      <w:r>
        <w:rPr>
          <w:rFonts w:ascii="Times New Roman"/>
          <w:b w:val="false"/>
          <w:i w:val="false"/>
          <w:color w:val="000000"/>
          <w:sz w:val="28"/>
        </w:rPr>
        <w:t>
      1. Астрахан ауылдық округі. Округте 3 ауылдық елді мекен бар.</w:t>
      </w:r>
    </w:p>
    <w:p>
      <w:pPr>
        <w:spacing w:after="0"/>
        <w:ind w:left="0"/>
        <w:jc w:val="both"/>
      </w:pPr>
      <w:r>
        <w:rPr>
          <w:rFonts w:ascii="Times New Roman"/>
          <w:b w:val="false"/>
          <w:i w:val="false"/>
          <w:color w:val="000000"/>
          <w:sz w:val="28"/>
        </w:rPr>
        <w:t>
      Астрахан ауылдық округі аумағының жалпы көлемі 49 140,5 га, оның ішінде егістік – 22 466,0 га, жайылым жерлері – 20260,7 га, шабындық жерлері – 3 192,0 га.</w:t>
      </w:r>
    </w:p>
    <w:p>
      <w:pPr>
        <w:spacing w:after="0"/>
        <w:ind w:left="0"/>
        <w:jc w:val="both"/>
      </w:pPr>
      <w:r>
        <w:rPr>
          <w:rFonts w:ascii="Times New Roman"/>
          <w:b w:val="false"/>
          <w:i w:val="false"/>
          <w:color w:val="000000"/>
          <w:sz w:val="28"/>
        </w:rPr>
        <w:t>
      Жер санаттары бойынша:</w:t>
      </w:r>
    </w:p>
    <w:p>
      <w:pPr>
        <w:spacing w:after="0"/>
        <w:ind w:left="0"/>
        <w:jc w:val="both"/>
      </w:pPr>
      <w:r>
        <w:rPr>
          <w:rFonts w:ascii="Times New Roman"/>
          <w:b w:val="false"/>
          <w:i w:val="false"/>
          <w:color w:val="000000"/>
          <w:sz w:val="28"/>
        </w:rPr>
        <w:t>
      ауыл шаруашылығы мақсатындағы жерлер – 36 397,0 га;</w:t>
      </w:r>
    </w:p>
    <w:p>
      <w:pPr>
        <w:spacing w:after="0"/>
        <w:ind w:left="0"/>
        <w:jc w:val="both"/>
      </w:pPr>
      <w:r>
        <w:rPr>
          <w:rFonts w:ascii="Times New Roman"/>
          <w:b w:val="false"/>
          <w:i w:val="false"/>
          <w:color w:val="000000"/>
          <w:sz w:val="28"/>
        </w:rPr>
        <w:t>
      елді мекендердің жері – 5 337,5 га;</w:t>
      </w:r>
    </w:p>
    <w:p>
      <w:pPr>
        <w:spacing w:after="0"/>
        <w:ind w:left="0"/>
        <w:jc w:val="both"/>
      </w:pPr>
      <w:r>
        <w:rPr>
          <w:rFonts w:ascii="Times New Roman"/>
          <w:b w:val="false"/>
          <w:i w:val="false"/>
          <w:color w:val="000000"/>
          <w:sz w:val="28"/>
        </w:rPr>
        <w:t>
      өнеркәсіп, көлік, байланыс, ғарыш қызметі, қорғаныс, ұлттық қауіпсіздік мұқтажына арналған және ауыл шаруашылығына арналмаған өзге де жер – 3 297,6 га;</w:t>
      </w:r>
    </w:p>
    <w:p>
      <w:pPr>
        <w:spacing w:after="0"/>
        <w:ind w:left="0"/>
        <w:jc w:val="both"/>
      </w:pPr>
      <w:r>
        <w:rPr>
          <w:rFonts w:ascii="Times New Roman"/>
          <w:b w:val="false"/>
          <w:i w:val="false"/>
          <w:color w:val="000000"/>
          <w:sz w:val="28"/>
        </w:rPr>
        <w:t>
      су қорының жерлері – 905,0 га;</w:t>
      </w:r>
    </w:p>
    <w:p>
      <w:pPr>
        <w:spacing w:after="0"/>
        <w:ind w:left="0"/>
        <w:jc w:val="both"/>
      </w:pPr>
      <w:r>
        <w:rPr>
          <w:rFonts w:ascii="Times New Roman"/>
          <w:b w:val="false"/>
          <w:i w:val="false"/>
          <w:color w:val="000000"/>
          <w:sz w:val="28"/>
        </w:rPr>
        <w:t>
      қордағы жерлер – 1679,7 га, оның ішінде жайылымдар -1 502,4 бөлінеді.</w:t>
      </w:r>
    </w:p>
    <w:p>
      <w:pPr>
        <w:spacing w:after="0"/>
        <w:ind w:left="0"/>
        <w:jc w:val="both"/>
      </w:pPr>
      <w:r>
        <w:rPr>
          <w:rFonts w:ascii="Times New Roman"/>
          <w:b w:val="false"/>
          <w:i w:val="false"/>
          <w:color w:val="000000"/>
          <w:sz w:val="28"/>
        </w:rPr>
        <w:t>
      Табиғи жағдайлары бойынша Астрахан ауылдық округінің аумағы орташа қуаң аймақта орналасқан. Климаттың басты ерекшелігі-оның континенталдылығы, ол жыл бойына ғана емес, сонымен қатар күн ішінде температураның күрт өзгеруімен көрінеді. Қысы ұзақ және қатал, жазы ыстық және құрғақ.</w:t>
      </w:r>
    </w:p>
    <w:p>
      <w:pPr>
        <w:spacing w:after="0"/>
        <w:ind w:left="0"/>
        <w:jc w:val="both"/>
      </w:pPr>
      <w:r>
        <w:rPr>
          <w:rFonts w:ascii="Times New Roman"/>
          <w:b w:val="false"/>
          <w:i w:val="false"/>
          <w:color w:val="000000"/>
          <w:sz w:val="28"/>
        </w:rPr>
        <w:t>
      Астрахан ауылдық округінің жер пайдалануы құрғақ дала аймағында орналасқан, мұнда аймақтық топырақ қуаты аз қара-қызғылт және қуаты аз қара-қоңыр терең қайнаған топырақ болып табылады.</w:t>
      </w:r>
    </w:p>
    <w:p>
      <w:pPr>
        <w:spacing w:after="0"/>
        <w:ind w:left="0"/>
        <w:jc w:val="both"/>
      </w:pPr>
      <w:r>
        <w:rPr>
          <w:rFonts w:ascii="Times New Roman"/>
          <w:b w:val="false"/>
          <w:i w:val="false"/>
          <w:color w:val="000000"/>
          <w:sz w:val="28"/>
        </w:rPr>
        <w:t>
      2026 жылдың 1 қаңтарына Астрахан ауылдық округінде (халықтың жеке ауласы ) ірі қара мал 710 бас, ұсақ мал 2144 бас, жылқы 455 бас.</w:t>
      </w:r>
    </w:p>
    <w:p>
      <w:pPr>
        <w:spacing w:after="0"/>
        <w:ind w:left="0"/>
        <w:jc w:val="both"/>
      </w:pPr>
      <w:r>
        <w:rPr>
          <w:rFonts w:ascii="Times New Roman"/>
          <w:b w:val="false"/>
          <w:i w:val="false"/>
          <w:color w:val="000000"/>
          <w:sz w:val="28"/>
        </w:rPr>
        <w:t>
      Астрахан ауылында:</w:t>
      </w:r>
    </w:p>
    <w:p>
      <w:pPr>
        <w:spacing w:after="0"/>
        <w:ind w:left="0"/>
        <w:jc w:val="both"/>
      </w:pPr>
      <w:r>
        <w:rPr>
          <w:rFonts w:ascii="Times New Roman"/>
          <w:b w:val="false"/>
          <w:i w:val="false"/>
          <w:color w:val="000000"/>
          <w:sz w:val="28"/>
        </w:rPr>
        <w:t>
      ірі қара мал 404 бас, ұсақ мал 1916 бас, жылқы 235 бас.</w:t>
      </w:r>
    </w:p>
    <w:p>
      <w:pPr>
        <w:spacing w:after="0"/>
        <w:ind w:left="0"/>
        <w:jc w:val="both"/>
      </w:pPr>
      <w:r>
        <w:rPr>
          <w:rFonts w:ascii="Times New Roman"/>
          <w:b w:val="false"/>
          <w:i w:val="false"/>
          <w:color w:val="000000"/>
          <w:sz w:val="28"/>
        </w:rPr>
        <w:t>
      Жайылым көлемі 2 366,0 га құрайды.</w:t>
      </w:r>
    </w:p>
    <w:p>
      <w:pPr>
        <w:spacing w:after="0"/>
        <w:ind w:left="0"/>
        <w:jc w:val="both"/>
      </w:pPr>
      <w:r>
        <w:rPr>
          <w:rFonts w:ascii="Times New Roman"/>
          <w:b w:val="false"/>
          <w:i w:val="false"/>
          <w:color w:val="000000"/>
          <w:sz w:val="28"/>
        </w:rPr>
        <w:t>
      Тобылжан ауылында:</w:t>
      </w:r>
    </w:p>
    <w:p>
      <w:pPr>
        <w:spacing w:after="0"/>
        <w:ind w:left="0"/>
        <w:jc w:val="both"/>
      </w:pPr>
      <w:r>
        <w:rPr>
          <w:rFonts w:ascii="Times New Roman"/>
          <w:b w:val="false"/>
          <w:i w:val="false"/>
          <w:color w:val="000000"/>
          <w:sz w:val="28"/>
        </w:rPr>
        <w:t>
      ірі қара мал 201 бас, ұсақ мал 140 бас, жылқы 164 бас.</w:t>
      </w:r>
    </w:p>
    <w:p>
      <w:pPr>
        <w:spacing w:after="0"/>
        <w:ind w:left="0"/>
        <w:jc w:val="both"/>
      </w:pPr>
      <w:r>
        <w:rPr>
          <w:rFonts w:ascii="Times New Roman"/>
          <w:b w:val="false"/>
          <w:i w:val="false"/>
          <w:color w:val="000000"/>
          <w:sz w:val="28"/>
        </w:rPr>
        <w:t>
      Жайылым көлемі 898,0 га құрайды.</w:t>
      </w:r>
    </w:p>
    <w:p>
      <w:pPr>
        <w:spacing w:after="0"/>
        <w:ind w:left="0"/>
        <w:jc w:val="both"/>
      </w:pPr>
      <w:r>
        <w:rPr>
          <w:rFonts w:ascii="Times New Roman"/>
          <w:b w:val="false"/>
          <w:i w:val="false"/>
          <w:color w:val="000000"/>
          <w:sz w:val="28"/>
        </w:rPr>
        <w:t>
      Жаңабірлік ауылында:</w:t>
      </w:r>
    </w:p>
    <w:p>
      <w:pPr>
        <w:spacing w:after="0"/>
        <w:ind w:left="0"/>
        <w:jc w:val="both"/>
      </w:pPr>
      <w:r>
        <w:rPr>
          <w:rFonts w:ascii="Times New Roman"/>
          <w:b w:val="false"/>
          <w:i w:val="false"/>
          <w:color w:val="000000"/>
          <w:sz w:val="28"/>
        </w:rPr>
        <w:t>
      ірі қара мал 105 бас, ұсақ мал 88 бас, жылқы 56 бас.</w:t>
      </w:r>
    </w:p>
    <w:p>
      <w:pPr>
        <w:spacing w:after="0"/>
        <w:ind w:left="0"/>
        <w:jc w:val="both"/>
      </w:pPr>
      <w:r>
        <w:rPr>
          <w:rFonts w:ascii="Times New Roman"/>
          <w:b w:val="false"/>
          <w:i w:val="false"/>
          <w:color w:val="000000"/>
          <w:sz w:val="28"/>
        </w:rPr>
        <w:t>
      Жайылым көлемі 896,0 га құрайды.</w:t>
      </w:r>
    </w:p>
    <w:p>
      <w:pPr>
        <w:spacing w:after="0"/>
        <w:ind w:left="0"/>
        <w:jc w:val="both"/>
      </w:pPr>
      <w:r>
        <w:rPr>
          <w:rFonts w:ascii="Times New Roman"/>
          <w:b w:val="false"/>
          <w:i w:val="false"/>
          <w:color w:val="000000"/>
          <w:sz w:val="28"/>
        </w:rPr>
        <w:t>
      Астрахан ауылдық округінің ЖШС, шаруа және фермерлік қожалықтарындағы мал басы: ірі қара мал 1449 бас, ұсақ мал 245 бас, 862 бас жылқы.</w:t>
      </w:r>
    </w:p>
    <w:p>
      <w:pPr>
        <w:spacing w:after="0"/>
        <w:ind w:left="0"/>
        <w:jc w:val="both"/>
      </w:pPr>
      <w:r>
        <w:rPr>
          <w:rFonts w:ascii="Times New Roman"/>
          <w:b w:val="false"/>
          <w:i w:val="false"/>
          <w:color w:val="000000"/>
          <w:sz w:val="28"/>
        </w:rPr>
        <w:t>
      ЖШС, шаруа және фермер қожалықтарының жайылым алаңы 10 739,0 га құрайды.</w:t>
      </w:r>
    </w:p>
    <w:p>
      <w:pPr>
        <w:spacing w:after="0"/>
        <w:ind w:left="0"/>
        <w:jc w:val="both"/>
      </w:pPr>
      <w:r>
        <w:rPr>
          <w:rFonts w:ascii="Times New Roman"/>
          <w:b w:val="false"/>
          <w:i w:val="false"/>
          <w:color w:val="000000"/>
          <w:sz w:val="28"/>
        </w:rPr>
        <w:t>
      Астрахан ауылдық округі бойынша ауыл шаруашылығы жануарларын қамтамасыз ету үшін Барлығы: 16 401,4 га жайылымдық жерлер бар, оның ішінде қордағы жерлер - 1502,4 га. Елді мекендер шегінде 4 160,0 га жайылым бар.</w:t>
      </w:r>
    </w:p>
    <w:p>
      <w:pPr>
        <w:spacing w:after="0"/>
        <w:ind w:left="0"/>
        <w:jc w:val="both"/>
      </w:pPr>
      <w:r>
        <w:rPr>
          <w:rFonts w:ascii="Times New Roman"/>
          <w:b w:val="false"/>
          <w:i w:val="false"/>
          <w:color w:val="000000"/>
          <w:sz w:val="28"/>
        </w:rPr>
        <w:t>
      Астрахан ауылдық округінде мал айдауға арналған сервитуттар орнатылмаған.</w:t>
      </w:r>
    </w:p>
    <w:p>
      <w:pPr>
        <w:spacing w:after="0"/>
        <w:ind w:left="0"/>
        <w:jc w:val="both"/>
      </w:pPr>
      <w:r>
        <w:rPr>
          <w:rFonts w:ascii="Times New Roman"/>
          <w:b w:val="false"/>
          <w:i w:val="false"/>
          <w:color w:val="000000"/>
          <w:sz w:val="28"/>
        </w:rPr>
        <w:t>
      1. Новочеркасск ауылдық округі. Округте 3 ауылдық елді мекен бар.</w:t>
      </w:r>
    </w:p>
    <w:p>
      <w:pPr>
        <w:spacing w:after="0"/>
        <w:ind w:left="0"/>
        <w:jc w:val="both"/>
      </w:pPr>
      <w:r>
        <w:rPr>
          <w:rFonts w:ascii="Times New Roman"/>
          <w:b w:val="false"/>
          <w:i w:val="false"/>
          <w:color w:val="000000"/>
          <w:sz w:val="28"/>
        </w:rPr>
        <w:t>
      Новочеркасск ауылдық округі аумағының жалпы көлемі 47 429,9 га, оның ішінде егістік – 26 004,0 га, жайылым жерлері – 18197,8 га, шабындық жерлері – 702,0 га.</w:t>
      </w:r>
    </w:p>
    <w:p>
      <w:pPr>
        <w:spacing w:after="0"/>
        <w:ind w:left="0"/>
        <w:jc w:val="both"/>
      </w:pPr>
      <w:r>
        <w:rPr>
          <w:rFonts w:ascii="Times New Roman"/>
          <w:b w:val="false"/>
          <w:i w:val="false"/>
          <w:color w:val="000000"/>
          <w:sz w:val="28"/>
        </w:rPr>
        <w:t>
      Жер санаттары бойынша:</w:t>
      </w:r>
    </w:p>
    <w:p>
      <w:pPr>
        <w:spacing w:after="0"/>
        <w:ind w:left="0"/>
        <w:jc w:val="both"/>
      </w:pPr>
      <w:r>
        <w:rPr>
          <w:rFonts w:ascii="Times New Roman"/>
          <w:b w:val="false"/>
          <w:i w:val="false"/>
          <w:color w:val="000000"/>
          <w:sz w:val="28"/>
        </w:rPr>
        <w:t>
      ауыл шаруашылығы мақсатындағы жерлер – 39 828,8 га;</w:t>
      </w:r>
    </w:p>
    <w:p>
      <w:pPr>
        <w:spacing w:after="0"/>
        <w:ind w:left="0"/>
        <w:jc w:val="both"/>
      </w:pPr>
      <w:r>
        <w:rPr>
          <w:rFonts w:ascii="Times New Roman"/>
          <w:b w:val="false"/>
          <w:i w:val="false"/>
          <w:color w:val="000000"/>
          <w:sz w:val="28"/>
        </w:rPr>
        <w:t>
      елді мекендердің жері – 5 241,3 га;</w:t>
      </w:r>
    </w:p>
    <w:p>
      <w:pPr>
        <w:spacing w:after="0"/>
        <w:ind w:left="0"/>
        <w:jc w:val="both"/>
      </w:pPr>
      <w:r>
        <w:rPr>
          <w:rFonts w:ascii="Times New Roman"/>
          <w:b w:val="false"/>
          <w:i w:val="false"/>
          <w:color w:val="000000"/>
          <w:sz w:val="28"/>
        </w:rPr>
        <w:t>
      өнеркәсіп, көлік, байланыс, ғарыш қызметі, қорғаныс, ұлттық қауіпсіздік мұқтажына арналған және ауыл шаруашылығына арналмаған өзге де жер – 2,3 га;</w:t>
      </w:r>
    </w:p>
    <w:p>
      <w:pPr>
        <w:spacing w:after="0"/>
        <w:ind w:left="0"/>
        <w:jc w:val="both"/>
      </w:pPr>
      <w:r>
        <w:rPr>
          <w:rFonts w:ascii="Times New Roman"/>
          <w:b w:val="false"/>
          <w:i w:val="false"/>
          <w:color w:val="000000"/>
          <w:sz w:val="28"/>
        </w:rPr>
        <w:t>
      су қорының жерлері – 483,0 га;</w:t>
      </w:r>
    </w:p>
    <w:p>
      <w:pPr>
        <w:spacing w:after="0"/>
        <w:ind w:left="0"/>
        <w:jc w:val="both"/>
      </w:pPr>
      <w:r>
        <w:rPr>
          <w:rFonts w:ascii="Times New Roman"/>
          <w:b w:val="false"/>
          <w:i w:val="false"/>
          <w:color w:val="000000"/>
          <w:sz w:val="28"/>
        </w:rPr>
        <w:t>
      қордағы жерлер – 730 га, оның ішінде жайылымдар - 1120,0 га бөлінеді.</w:t>
      </w:r>
    </w:p>
    <w:p>
      <w:pPr>
        <w:spacing w:after="0"/>
        <w:ind w:left="0"/>
        <w:jc w:val="both"/>
      </w:pPr>
      <w:r>
        <w:rPr>
          <w:rFonts w:ascii="Times New Roman"/>
          <w:b w:val="false"/>
          <w:i w:val="false"/>
          <w:color w:val="000000"/>
          <w:sz w:val="28"/>
        </w:rPr>
        <w:t>
      Табиғи жағдайлары бойынша Новочеркасск ауылдық округінің аумағы күрт континентальды құрғақ климат аймағында орналасқан. Климаттың континенталдылығы континенталды ауа массаларының Орталық Сібірден көшуіне және белсенді циклондық қызмет аймақтарынан қашықтығына байланысты.</w:t>
      </w:r>
    </w:p>
    <w:p>
      <w:pPr>
        <w:spacing w:after="0"/>
        <w:ind w:left="0"/>
        <w:jc w:val="both"/>
      </w:pPr>
      <w:r>
        <w:rPr>
          <w:rFonts w:ascii="Times New Roman"/>
          <w:b w:val="false"/>
          <w:i w:val="false"/>
          <w:color w:val="000000"/>
          <w:sz w:val="28"/>
        </w:rPr>
        <w:t>
      Ауылдық округ аумағында қуаты аз қара-қызғылт және шалғынды-қызғылт топырақтар жиі кездеседі.</w:t>
      </w:r>
    </w:p>
    <w:p>
      <w:pPr>
        <w:spacing w:after="0"/>
        <w:ind w:left="0"/>
        <w:jc w:val="both"/>
      </w:pPr>
      <w:r>
        <w:rPr>
          <w:rFonts w:ascii="Times New Roman"/>
          <w:b w:val="false"/>
          <w:i w:val="false"/>
          <w:color w:val="000000"/>
          <w:sz w:val="28"/>
        </w:rPr>
        <w:t>
      2026 жылдың 1 қаңтарына Новочеркасск ауылдық округінде (халықтың жеке ауласы ) ірі қара мал 1007 бас, ұсақ мал 1332 бас, жылқы 705 бас, оның ішінде:</w:t>
      </w:r>
    </w:p>
    <w:p>
      <w:pPr>
        <w:spacing w:after="0"/>
        <w:ind w:left="0"/>
        <w:jc w:val="both"/>
      </w:pPr>
      <w:r>
        <w:rPr>
          <w:rFonts w:ascii="Times New Roman"/>
          <w:b w:val="false"/>
          <w:i w:val="false"/>
          <w:color w:val="000000"/>
          <w:sz w:val="28"/>
        </w:rPr>
        <w:t>
      Новочеркасск ауылында:</w:t>
      </w:r>
    </w:p>
    <w:p>
      <w:pPr>
        <w:spacing w:after="0"/>
        <w:ind w:left="0"/>
        <w:jc w:val="both"/>
      </w:pPr>
      <w:r>
        <w:rPr>
          <w:rFonts w:ascii="Times New Roman"/>
          <w:b w:val="false"/>
          <w:i w:val="false"/>
          <w:color w:val="000000"/>
          <w:sz w:val="28"/>
        </w:rPr>
        <w:t>
      ірі қара мал 517 бас, ұсақ мал 677 бас, жылқы 386 бас.</w:t>
      </w:r>
    </w:p>
    <w:p>
      <w:pPr>
        <w:spacing w:after="0"/>
        <w:ind w:left="0"/>
        <w:jc w:val="both"/>
      </w:pPr>
      <w:r>
        <w:rPr>
          <w:rFonts w:ascii="Times New Roman"/>
          <w:b w:val="false"/>
          <w:i w:val="false"/>
          <w:color w:val="000000"/>
          <w:sz w:val="28"/>
        </w:rPr>
        <w:t>
      Жайылым көлемі 1 726,0 га құрайды.</w:t>
      </w:r>
    </w:p>
    <w:p>
      <w:pPr>
        <w:spacing w:after="0"/>
        <w:ind w:left="0"/>
        <w:jc w:val="both"/>
      </w:pPr>
      <w:r>
        <w:rPr>
          <w:rFonts w:ascii="Times New Roman"/>
          <w:b w:val="false"/>
          <w:i w:val="false"/>
          <w:color w:val="000000"/>
          <w:sz w:val="28"/>
        </w:rPr>
        <w:t>
      Приишимка ауылында:</w:t>
      </w:r>
    </w:p>
    <w:p>
      <w:pPr>
        <w:spacing w:after="0"/>
        <w:ind w:left="0"/>
        <w:jc w:val="both"/>
      </w:pPr>
      <w:r>
        <w:rPr>
          <w:rFonts w:ascii="Times New Roman"/>
          <w:b w:val="false"/>
          <w:i w:val="false"/>
          <w:color w:val="000000"/>
          <w:sz w:val="28"/>
        </w:rPr>
        <w:t>
      ірі қара мал 160 бас, жылқы 79 бас.</w:t>
      </w:r>
    </w:p>
    <w:p>
      <w:pPr>
        <w:spacing w:after="0"/>
        <w:ind w:left="0"/>
        <w:jc w:val="both"/>
      </w:pPr>
      <w:r>
        <w:rPr>
          <w:rFonts w:ascii="Times New Roman"/>
          <w:b w:val="false"/>
          <w:i w:val="false"/>
          <w:color w:val="000000"/>
          <w:sz w:val="28"/>
        </w:rPr>
        <w:t>
      Жайылым көлемі 830,0 га құрайды.</w:t>
      </w:r>
    </w:p>
    <w:p>
      <w:pPr>
        <w:spacing w:after="0"/>
        <w:ind w:left="0"/>
        <w:jc w:val="both"/>
      </w:pPr>
      <w:r>
        <w:rPr>
          <w:rFonts w:ascii="Times New Roman"/>
          <w:b w:val="false"/>
          <w:i w:val="false"/>
          <w:color w:val="000000"/>
          <w:sz w:val="28"/>
        </w:rPr>
        <w:t>
      Өндіріс ауылында:</w:t>
      </w:r>
    </w:p>
    <w:p>
      <w:pPr>
        <w:spacing w:after="0"/>
        <w:ind w:left="0"/>
        <w:jc w:val="both"/>
      </w:pPr>
      <w:r>
        <w:rPr>
          <w:rFonts w:ascii="Times New Roman"/>
          <w:b w:val="false"/>
          <w:i w:val="false"/>
          <w:color w:val="000000"/>
          <w:sz w:val="28"/>
        </w:rPr>
        <w:t>
      ірі қара мал – 330 бас, ұсақ мал – 655 бас, жылқы 240 бас.</w:t>
      </w:r>
    </w:p>
    <w:p>
      <w:pPr>
        <w:spacing w:after="0"/>
        <w:ind w:left="0"/>
        <w:jc w:val="both"/>
      </w:pPr>
      <w:r>
        <w:rPr>
          <w:rFonts w:ascii="Times New Roman"/>
          <w:b w:val="false"/>
          <w:i w:val="false"/>
          <w:color w:val="000000"/>
          <w:sz w:val="28"/>
        </w:rPr>
        <w:t>
      Жайылым көлемі 1 824,0 га құрайды.</w:t>
      </w:r>
    </w:p>
    <w:p>
      <w:pPr>
        <w:spacing w:after="0"/>
        <w:ind w:left="0"/>
        <w:jc w:val="both"/>
      </w:pPr>
      <w:r>
        <w:rPr>
          <w:rFonts w:ascii="Times New Roman"/>
          <w:b w:val="false"/>
          <w:i w:val="false"/>
          <w:color w:val="000000"/>
          <w:sz w:val="28"/>
        </w:rPr>
        <w:t>
      Новочеркасск ауылдық округінің ЖШС, шаруа және фермерлік қожалықтарындағы мал басы: ірі қара мал 1063 бас, ұсақ мал – 63 бас, жылқы 706 бас.</w:t>
      </w:r>
    </w:p>
    <w:p>
      <w:pPr>
        <w:spacing w:after="0"/>
        <w:ind w:left="0"/>
        <w:jc w:val="both"/>
      </w:pPr>
      <w:r>
        <w:rPr>
          <w:rFonts w:ascii="Times New Roman"/>
          <w:b w:val="false"/>
          <w:i w:val="false"/>
          <w:color w:val="000000"/>
          <w:sz w:val="28"/>
        </w:rPr>
        <w:t>
      ЖШС, шаруа және фермер қожалықтарының жайылым алаңы 13 122,8 га құрайды.</w:t>
      </w:r>
    </w:p>
    <w:p>
      <w:pPr>
        <w:spacing w:after="0"/>
        <w:ind w:left="0"/>
        <w:jc w:val="both"/>
      </w:pPr>
      <w:r>
        <w:rPr>
          <w:rFonts w:ascii="Times New Roman"/>
          <w:b w:val="false"/>
          <w:i w:val="false"/>
          <w:color w:val="000000"/>
          <w:sz w:val="28"/>
        </w:rPr>
        <w:t>
      Новочеркасск ауылдық округі бойынша ауыл шаруашылығы малдарын қамтамасыз ету үшін Барлығы: 18 622,8 га жайылымдық жерлер бар, соның ішінде қордағы жерлер – 1120,0 га. Елді мекен шегінде 4 380,0 га жайылым бар.</w:t>
      </w:r>
    </w:p>
    <w:p>
      <w:pPr>
        <w:spacing w:after="0"/>
        <w:ind w:left="0"/>
        <w:jc w:val="both"/>
      </w:pPr>
      <w:r>
        <w:rPr>
          <w:rFonts w:ascii="Times New Roman"/>
          <w:b w:val="false"/>
          <w:i w:val="false"/>
          <w:color w:val="000000"/>
          <w:sz w:val="28"/>
        </w:rPr>
        <w:t>
      Новочеркасск ауылдық округінде мал айдауға арналған сервитуттар орнатылмаған.</w:t>
      </w:r>
    </w:p>
    <w:p>
      <w:pPr>
        <w:spacing w:after="0"/>
        <w:ind w:left="0"/>
        <w:jc w:val="both"/>
      </w:pPr>
      <w:r>
        <w:rPr>
          <w:rFonts w:ascii="Times New Roman"/>
          <w:b w:val="false"/>
          <w:i w:val="false"/>
          <w:color w:val="000000"/>
          <w:sz w:val="28"/>
        </w:rPr>
        <w:t>
      2. Есіл ауылдық округі. Округте 3 ауылдық елді мекен бар.</w:t>
      </w:r>
    </w:p>
    <w:p>
      <w:pPr>
        <w:spacing w:after="0"/>
        <w:ind w:left="0"/>
        <w:jc w:val="both"/>
      </w:pPr>
      <w:r>
        <w:rPr>
          <w:rFonts w:ascii="Times New Roman"/>
          <w:b w:val="false"/>
          <w:i w:val="false"/>
          <w:color w:val="000000"/>
          <w:sz w:val="28"/>
        </w:rPr>
        <w:t>
      Есіл ауылдық округі аумағының жалпы көлемі 106 379,9 га, оның ішінде егістік – 87 529,1 га, жайылым жерлері – 12399,4 га, шабындық жерлері – 240,0 га.</w:t>
      </w:r>
    </w:p>
    <w:p>
      <w:pPr>
        <w:spacing w:after="0"/>
        <w:ind w:left="0"/>
        <w:jc w:val="both"/>
      </w:pPr>
      <w:r>
        <w:rPr>
          <w:rFonts w:ascii="Times New Roman"/>
          <w:b w:val="false"/>
          <w:i w:val="false"/>
          <w:color w:val="000000"/>
          <w:sz w:val="28"/>
        </w:rPr>
        <w:t>
      Жер санаттары бойынша:</w:t>
      </w:r>
    </w:p>
    <w:p>
      <w:pPr>
        <w:spacing w:after="0"/>
        <w:ind w:left="0"/>
        <w:jc w:val="both"/>
      </w:pPr>
      <w:r>
        <w:rPr>
          <w:rFonts w:ascii="Times New Roman"/>
          <w:b w:val="false"/>
          <w:i w:val="false"/>
          <w:color w:val="000000"/>
          <w:sz w:val="28"/>
        </w:rPr>
        <w:t>
      ауыл шаруашылығы мақсатындағы жерлер – 96 052,0 га;</w:t>
      </w:r>
    </w:p>
    <w:p>
      <w:pPr>
        <w:spacing w:after="0"/>
        <w:ind w:left="0"/>
        <w:jc w:val="both"/>
      </w:pPr>
      <w:r>
        <w:rPr>
          <w:rFonts w:ascii="Times New Roman"/>
          <w:b w:val="false"/>
          <w:i w:val="false"/>
          <w:color w:val="000000"/>
          <w:sz w:val="28"/>
        </w:rPr>
        <w:t>
      елді мекендердің жері – 6 216,9 га;</w:t>
      </w:r>
    </w:p>
    <w:p>
      <w:pPr>
        <w:spacing w:after="0"/>
        <w:ind w:left="0"/>
        <w:jc w:val="both"/>
      </w:pPr>
      <w:r>
        <w:rPr>
          <w:rFonts w:ascii="Times New Roman"/>
          <w:b w:val="false"/>
          <w:i w:val="false"/>
          <w:color w:val="000000"/>
          <w:sz w:val="28"/>
        </w:rPr>
        <w:t>
      су қорының жерлері – 1 969,0 га;</w:t>
      </w:r>
    </w:p>
    <w:p>
      <w:pPr>
        <w:spacing w:after="0"/>
        <w:ind w:left="0"/>
        <w:jc w:val="both"/>
      </w:pPr>
      <w:r>
        <w:rPr>
          <w:rFonts w:ascii="Times New Roman"/>
          <w:b w:val="false"/>
          <w:i w:val="false"/>
          <w:color w:val="000000"/>
          <w:sz w:val="28"/>
        </w:rPr>
        <w:t>
      қордағы жерлер – 1383,2 га, оның ішінде жайылымдар – 1102,0 га бөлінеді.</w:t>
      </w:r>
    </w:p>
    <w:p>
      <w:pPr>
        <w:spacing w:after="0"/>
        <w:ind w:left="0"/>
        <w:jc w:val="both"/>
      </w:pPr>
      <w:r>
        <w:rPr>
          <w:rFonts w:ascii="Times New Roman"/>
          <w:b w:val="false"/>
          <w:i w:val="false"/>
          <w:color w:val="000000"/>
          <w:sz w:val="28"/>
        </w:rPr>
        <w:t>
      Табиғи жағдайлары бойынша Есіл ауылдық округінің аумағы континенттілігімен сипатталады. Бұл қыстың ауырлығында, жаздың жоғары температурасында, ауа температурасының үлкен жылдық және тәуліктік амплитудасында және жауын-шашынның аздығында көрінеді.</w:t>
      </w:r>
    </w:p>
    <w:p>
      <w:pPr>
        <w:spacing w:after="0"/>
        <w:ind w:left="0"/>
        <w:jc w:val="both"/>
      </w:pPr>
      <w:r>
        <w:rPr>
          <w:rFonts w:ascii="Times New Roman"/>
          <w:b w:val="false"/>
          <w:i w:val="false"/>
          <w:color w:val="000000"/>
          <w:sz w:val="28"/>
        </w:rPr>
        <w:t>
      Топырақ жамылғысы бойынша Есіл ауылдық округінің жер пайдалануы қоңыр топырақ аймағына жатады. Алайда, аймақтық қара каштан топырақтарымен қатар интрозональды типтегі топырақтар бар – шалғынды, шалғынды-батпақты және басқалар.</w:t>
      </w:r>
    </w:p>
    <w:p>
      <w:pPr>
        <w:spacing w:after="0"/>
        <w:ind w:left="0"/>
        <w:jc w:val="both"/>
      </w:pPr>
      <w:r>
        <w:rPr>
          <w:rFonts w:ascii="Times New Roman"/>
          <w:b w:val="false"/>
          <w:i w:val="false"/>
          <w:color w:val="000000"/>
          <w:sz w:val="28"/>
        </w:rPr>
        <w:t>
      2026 жылдың 1 қаңтарына Есіл ауылдық округінде (халықтың жеке ауласы) ірі қара мал 821 бас, ұсақ мал 900 бас, жылқы 290 бас бар. Оның ішінде:</w:t>
      </w:r>
    </w:p>
    <w:p>
      <w:pPr>
        <w:spacing w:after="0"/>
        <w:ind w:left="0"/>
        <w:jc w:val="both"/>
      </w:pPr>
      <w:r>
        <w:rPr>
          <w:rFonts w:ascii="Times New Roman"/>
          <w:b w:val="false"/>
          <w:i w:val="false"/>
          <w:color w:val="000000"/>
          <w:sz w:val="28"/>
        </w:rPr>
        <w:t>
      Зеленое ауылында:</w:t>
      </w:r>
    </w:p>
    <w:p>
      <w:pPr>
        <w:spacing w:after="0"/>
        <w:ind w:left="0"/>
        <w:jc w:val="both"/>
      </w:pPr>
      <w:r>
        <w:rPr>
          <w:rFonts w:ascii="Times New Roman"/>
          <w:b w:val="false"/>
          <w:i w:val="false"/>
          <w:color w:val="000000"/>
          <w:sz w:val="28"/>
        </w:rPr>
        <w:t>
      ірі қара мал 335 бас, ұсақ мал 188 бас, жылқы 109 бас.</w:t>
      </w:r>
    </w:p>
    <w:p>
      <w:pPr>
        <w:spacing w:after="0"/>
        <w:ind w:left="0"/>
        <w:jc w:val="both"/>
      </w:pPr>
      <w:r>
        <w:rPr>
          <w:rFonts w:ascii="Times New Roman"/>
          <w:b w:val="false"/>
          <w:i w:val="false"/>
          <w:color w:val="000000"/>
          <w:sz w:val="28"/>
        </w:rPr>
        <w:t>
      Жайылым көлемі 764,0 га құрайды.</w:t>
      </w:r>
    </w:p>
    <w:p>
      <w:pPr>
        <w:spacing w:after="0"/>
        <w:ind w:left="0"/>
        <w:jc w:val="both"/>
      </w:pPr>
      <w:r>
        <w:rPr>
          <w:rFonts w:ascii="Times New Roman"/>
          <w:b w:val="false"/>
          <w:i w:val="false"/>
          <w:color w:val="000000"/>
          <w:sz w:val="28"/>
        </w:rPr>
        <w:t>
      Шілікті ауылында:</w:t>
      </w:r>
    </w:p>
    <w:p>
      <w:pPr>
        <w:spacing w:after="0"/>
        <w:ind w:left="0"/>
        <w:jc w:val="both"/>
      </w:pPr>
      <w:r>
        <w:rPr>
          <w:rFonts w:ascii="Times New Roman"/>
          <w:b w:val="false"/>
          <w:i w:val="false"/>
          <w:color w:val="000000"/>
          <w:sz w:val="28"/>
        </w:rPr>
        <w:t>
      ірі қара мал 281 бас, ұсақ мал 362 бас, жылқы 80 бас.</w:t>
      </w:r>
    </w:p>
    <w:p>
      <w:pPr>
        <w:spacing w:after="0"/>
        <w:ind w:left="0"/>
        <w:jc w:val="both"/>
      </w:pPr>
      <w:r>
        <w:rPr>
          <w:rFonts w:ascii="Times New Roman"/>
          <w:b w:val="false"/>
          <w:i w:val="false"/>
          <w:color w:val="000000"/>
          <w:sz w:val="28"/>
        </w:rPr>
        <w:t>
      Жайылым көлемі 1 050,0 га құрайды.</w:t>
      </w:r>
    </w:p>
    <w:p>
      <w:pPr>
        <w:spacing w:after="0"/>
        <w:ind w:left="0"/>
        <w:jc w:val="both"/>
      </w:pPr>
      <w:r>
        <w:rPr>
          <w:rFonts w:ascii="Times New Roman"/>
          <w:b w:val="false"/>
          <w:i w:val="false"/>
          <w:color w:val="000000"/>
          <w:sz w:val="28"/>
        </w:rPr>
        <w:t>
      Степное ауылында:</w:t>
      </w:r>
    </w:p>
    <w:p>
      <w:pPr>
        <w:spacing w:after="0"/>
        <w:ind w:left="0"/>
        <w:jc w:val="both"/>
      </w:pPr>
      <w:r>
        <w:rPr>
          <w:rFonts w:ascii="Times New Roman"/>
          <w:b w:val="false"/>
          <w:i w:val="false"/>
          <w:color w:val="000000"/>
          <w:sz w:val="28"/>
        </w:rPr>
        <w:t>
      ірі қара мал - 205 бас, ұсақ мал – 350 бас, жылқы 101 бас.</w:t>
      </w:r>
    </w:p>
    <w:p>
      <w:pPr>
        <w:spacing w:after="0"/>
        <w:ind w:left="0"/>
        <w:jc w:val="both"/>
      </w:pPr>
      <w:r>
        <w:rPr>
          <w:rFonts w:ascii="Times New Roman"/>
          <w:b w:val="false"/>
          <w:i w:val="false"/>
          <w:color w:val="000000"/>
          <w:sz w:val="28"/>
        </w:rPr>
        <w:t>
      Жайылым көлемі 2 120,0 га құрайды.</w:t>
      </w:r>
    </w:p>
    <w:p>
      <w:pPr>
        <w:spacing w:after="0"/>
        <w:ind w:left="0"/>
        <w:jc w:val="both"/>
      </w:pPr>
      <w:r>
        <w:rPr>
          <w:rFonts w:ascii="Times New Roman"/>
          <w:b w:val="false"/>
          <w:i w:val="false"/>
          <w:color w:val="000000"/>
          <w:sz w:val="28"/>
        </w:rPr>
        <w:t>
      Есіл ауылдық округінің ЖШС, шаруа және фермерлік қожалықтарындағы мал басы: ірі қара мал 63 бас, ұсақ қара мал 146 бас, 285 бас жылқы.</w:t>
      </w:r>
    </w:p>
    <w:p>
      <w:pPr>
        <w:spacing w:after="0"/>
        <w:ind w:left="0"/>
        <w:jc w:val="both"/>
      </w:pPr>
      <w:r>
        <w:rPr>
          <w:rFonts w:ascii="Times New Roman"/>
          <w:b w:val="false"/>
          <w:i w:val="false"/>
          <w:color w:val="000000"/>
          <w:sz w:val="28"/>
        </w:rPr>
        <w:t>
      ЖШС, шаруа және фермер қожалықтарының жайылым алаңы 8 281,2 га құрайды.</w:t>
      </w:r>
    </w:p>
    <w:p>
      <w:pPr>
        <w:spacing w:after="0"/>
        <w:ind w:left="0"/>
        <w:jc w:val="both"/>
      </w:pPr>
      <w:r>
        <w:rPr>
          <w:rFonts w:ascii="Times New Roman"/>
          <w:b w:val="false"/>
          <w:i w:val="false"/>
          <w:color w:val="000000"/>
          <w:sz w:val="28"/>
        </w:rPr>
        <w:t>
      Есіл ауылдық округі бойынша ауыл шаруашылығы малдарын қамтамасыз ету үшін Барлығы: 13 317,2 га жайылымдық жерлер, оның ішінде қордағы жерлер – 1102,0 га. Елді мекен шегінде 3 934,0 га жайылым бар.</w:t>
      </w:r>
    </w:p>
    <w:p>
      <w:pPr>
        <w:spacing w:after="0"/>
        <w:ind w:left="0"/>
        <w:jc w:val="both"/>
      </w:pPr>
      <w:r>
        <w:rPr>
          <w:rFonts w:ascii="Times New Roman"/>
          <w:b w:val="false"/>
          <w:i w:val="false"/>
          <w:color w:val="000000"/>
          <w:sz w:val="28"/>
        </w:rPr>
        <w:t>
      Есіл ауылдық округінде мал айдауға арналған сервитуттар орнатылмаған.</w:t>
      </w:r>
    </w:p>
    <w:p>
      <w:pPr>
        <w:spacing w:after="0"/>
        <w:ind w:left="0"/>
        <w:jc w:val="both"/>
      </w:pPr>
      <w:r>
        <w:rPr>
          <w:rFonts w:ascii="Times New Roman"/>
          <w:b w:val="false"/>
          <w:i w:val="false"/>
          <w:color w:val="000000"/>
          <w:sz w:val="28"/>
        </w:rPr>
        <w:t>
      4. Қызылжар ауылдық округі. Округте 3 ауылдық елді мекен бар.</w:t>
      </w:r>
    </w:p>
    <w:p>
      <w:pPr>
        <w:spacing w:after="0"/>
        <w:ind w:left="0"/>
        <w:jc w:val="both"/>
      </w:pPr>
      <w:r>
        <w:rPr>
          <w:rFonts w:ascii="Times New Roman"/>
          <w:b w:val="false"/>
          <w:i w:val="false"/>
          <w:color w:val="000000"/>
          <w:sz w:val="28"/>
        </w:rPr>
        <w:t>
      Қызылжар ауылдық округі аумағының жалпы көлемі 56 692,0 га, оның ішінде егістік – 28 862,5 га, жайылым жерлері – 2197,9 га, шабындық жерлері – 3 190,7 га.</w:t>
      </w:r>
    </w:p>
    <w:p>
      <w:pPr>
        <w:spacing w:after="0"/>
        <w:ind w:left="0"/>
        <w:jc w:val="both"/>
      </w:pPr>
      <w:r>
        <w:rPr>
          <w:rFonts w:ascii="Times New Roman"/>
          <w:b w:val="false"/>
          <w:i w:val="false"/>
          <w:color w:val="000000"/>
          <w:sz w:val="28"/>
        </w:rPr>
        <w:t>
      Жер санаттары бойынша:</w:t>
      </w:r>
    </w:p>
    <w:p>
      <w:pPr>
        <w:spacing w:after="0"/>
        <w:ind w:left="0"/>
        <w:jc w:val="both"/>
      </w:pPr>
      <w:r>
        <w:rPr>
          <w:rFonts w:ascii="Times New Roman"/>
          <w:b w:val="false"/>
          <w:i w:val="false"/>
          <w:color w:val="000000"/>
          <w:sz w:val="28"/>
        </w:rPr>
        <w:t>
      ауыл шаруашылығы мақсатындағы жерлер – 46 784,6 га;</w:t>
      </w:r>
    </w:p>
    <w:p>
      <w:pPr>
        <w:spacing w:after="0"/>
        <w:ind w:left="0"/>
        <w:jc w:val="both"/>
      </w:pPr>
      <w:r>
        <w:rPr>
          <w:rFonts w:ascii="Times New Roman"/>
          <w:b w:val="false"/>
          <w:i w:val="false"/>
          <w:color w:val="000000"/>
          <w:sz w:val="28"/>
        </w:rPr>
        <w:t>
      елді мекендердің жері – 6 150,3 га;</w:t>
      </w:r>
    </w:p>
    <w:p>
      <w:pPr>
        <w:spacing w:after="0"/>
        <w:ind w:left="0"/>
        <w:jc w:val="both"/>
      </w:pPr>
      <w:r>
        <w:rPr>
          <w:rFonts w:ascii="Times New Roman"/>
          <w:b w:val="false"/>
          <w:i w:val="false"/>
          <w:color w:val="000000"/>
          <w:sz w:val="28"/>
        </w:rPr>
        <w:t>
      өнеркәсіп, көлік, байланыс, ғарыш қызметі, қорғаныс, ұлттық қауіпсіздік мұқтажына арналған және ауыл шаруашылығына арналмаған өзге де жер – 0,1 га; су қорының жерлері – 1 442,0 га;</w:t>
      </w:r>
    </w:p>
    <w:p>
      <w:pPr>
        <w:spacing w:after="0"/>
        <w:ind w:left="0"/>
        <w:jc w:val="both"/>
      </w:pPr>
      <w:r>
        <w:rPr>
          <w:rFonts w:ascii="Times New Roman"/>
          <w:b w:val="false"/>
          <w:i w:val="false"/>
          <w:color w:val="000000"/>
          <w:sz w:val="28"/>
        </w:rPr>
        <w:t>
      қордағы жерлер – 1158,9 га оның ішінде жайылым -947,0 га бөлінеді.</w:t>
      </w:r>
    </w:p>
    <w:p>
      <w:pPr>
        <w:spacing w:after="0"/>
        <w:ind w:left="0"/>
        <w:jc w:val="both"/>
      </w:pPr>
      <w:r>
        <w:rPr>
          <w:rFonts w:ascii="Times New Roman"/>
          <w:b w:val="false"/>
          <w:i w:val="false"/>
          <w:color w:val="000000"/>
          <w:sz w:val="28"/>
        </w:rPr>
        <w:t>
      Табиғи жағдайлары бойынша Қызылжар ауылдық округінің аумағы орташа қуаң аймақта орналасқан. Климаттың басты ерекшелігі-оның континенталдылығы, ол жыл бойына ғана емес, сонымен қатар күн ішінде температураның күрт өзгеруімен көрінеді. Қысы ұзақ және қатал, жазы ыстық және құрғақ.</w:t>
      </w:r>
    </w:p>
    <w:p>
      <w:pPr>
        <w:spacing w:after="0"/>
        <w:ind w:left="0"/>
        <w:jc w:val="both"/>
      </w:pPr>
      <w:r>
        <w:rPr>
          <w:rFonts w:ascii="Times New Roman"/>
          <w:b w:val="false"/>
          <w:i w:val="false"/>
          <w:color w:val="000000"/>
          <w:sz w:val="28"/>
        </w:rPr>
        <w:t>
      Қызылжар ауылдық округінің жер пайдалануы құрғақ дала аймағында орналасқан, мұнда аймақтық топырақ қуаты аз қара-қызғылт және қуаты аз қара-қоңыр терең қайнаған топырақ болып табылады.</w:t>
      </w:r>
    </w:p>
    <w:p>
      <w:pPr>
        <w:spacing w:after="0"/>
        <w:ind w:left="0"/>
        <w:jc w:val="both"/>
      </w:pPr>
      <w:r>
        <w:rPr>
          <w:rFonts w:ascii="Times New Roman"/>
          <w:b w:val="false"/>
          <w:i w:val="false"/>
          <w:color w:val="000000"/>
          <w:sz w:val="28"/>
        </w:rPr>
        <w:t>
      2026 жылдың 1 қаңтарына Қызылжар ауылдық округінде (халықтың жеке ауласы ) ірі қара мал 873 бас, ұсақ мал 1164 бас, жылқы 346 бас бар. Оның ішінде:</w:t>
      </w:r>
    </w:p>
    <w:p>
      <w:pPr>
        <w:spacing w:after="0"/>
        <w:ind w:left="0"/>
        <w:jc w:val="both"/>
      </w:pPr>
      <w:r>
        <w:rPr>
          <w:rFonts w:ascii="Times New Roman"/>
          <w:b w:val="false"/>
          <w:i w:val="false"/>
          <w:color w:val="000000"/>
          <w:sz w:val="28"/>
        </w:rPr>
        <w:t>
      Жаңа-Тұрмыс ауылында:</w:t>
      </w:r>
    </w:p>
    <w:p>
      <w:pPr>
        <w:spacing w:after="0"/>
        <w:ind w:left="0"/>
        <w:jc w:val="both"/>
      </w:pPr>
      <w:r>
        <w:rPr>
          <w:rFonts w:ascii="Times New Roman"/>
          <w:b w:val="false"/>
          <w:i w:val="false"/>
          <w:color w:val="000000"/>
          <w:sz w:val="28"/>
        </w:rPr>
        <w:t>
      ірі қара мал 521 бас, ұсақ мал 759 бас, жылқы 211 бас.</w:t>
      </w:r>
    </w:p>
    <w:p>
      <w:pPr>
        <w:spacing w:after="0"/>
        <w:ind w:left="0"/>
        <w:jc w:val="both"/>
      </w:pPr>
      <w:r>
        <w:rPr>
          <w:rFonts w:ascii="Times New Roman"/>
          <w:b w:val="false"/>
          <w:i w:val="false"/>
          <w:color w:val="000000"/>
          <w:sz w:val="28"/>
        </w:rPr>
        <w:t>
      Жайылым көлемі 2 602,0 га құрайды.</w:t>
      </w:r>
    </w:p>
    <w:p>
      <w:pPr>
        <w:spacing w:after="0"/>
        <w:ind w:left="0"/>
        <w:jc w:val="both"/>
      </w:pPr>
      <w:r>
        <w:rPr>
          <w:rFonts w:ascii="Times New Roman"/>
          <w:b w:val="false"/>
          <w:i w:val="false"/>
          <w:color w:val="000000"/>
          <w:sz w:val="28"/>
        </w:rPr>
        <w:t>
      Акимовка ауылында:</w:t>
      </w:r>
    </w:p>
    <w:p>
      <w:pPr>
        <w:spacing w:after="0"/>
        <w:ind w:left="0"/>
        <w:jc w:val="both"/>
      </w:pPr>
      <w:r>
        <w:rPr>
          <w:rFonts w:ascii="Times New Roman"/>
          <w:b w:val="false"/>
          <w:i w:val="false"/>
          <w:color w:val="000000"/>
          <w:sz w:val="28"/>
        </w:rPr>
        <w:t>
      ірі қара мал 202 бас, ұсақ мал 302 бас, жылқы 96 бас.</w:t>
      </w:r>
    </w:p>
    <w:p>
      <w:pPr>
        <w:spacing w:after="0"/>
        <w:ind w:left="0"/>
        <w:jc w:val="both"/>
      </w:pPr>
      <w:r>
        <w:rPr>
          <w:rFonts w:ascii="Times New Roman"/>
          <w:b w:val="false"/>
          <w:i w:val="false"/>
          <w:color w:val="000000"/>
          <w:sz w:val="28"/>
        </w:rPr>
        <w:t>
      Жайылым көлемі 1 451,0 га құрайды.</w:t>
      </w:r>
    </w:p>
    <w:p>
      <w:pPr>
        <w:spacing w:after="0"/>
        <w:ind w:left="0"/>
        <w:jc w:val="both"/>
      </w:pPr>
      <w:r>
        <w:rPr>
          <w:rFonts w:ascii="Times New Roman"/>
          <w:b w:val="false"/>
          <w:i w:val="false"/>
          <w:color w:val="000000"/>
          <w:sz w:val="28"/>
        </w:rPr>
        <w:t>
      Оксановка ауылында:</w:t>
      </w:r>
    </w:p>
    <w:p>
      <w:pPr>
        <w:spacing w:after="0"/>
        <w:ind w:left="0"/>
        <w:jc w:val="both"/>
      </w:pPr>
      <w:r>
        <w:rPr>
          <w:rFonts w:ascii="Times New Roman"/>
          <w:b w:val="false"/>
          <w:i w:val="false"/>
          <w:color w:val="000000"/>
          <w:sz w:val="28"/>
        </w:rPr>
        <w:t>
      ірі қара мал - 150 бас, ұсақ мал – 103 бас, жылқы 39 бас.</w:t>
      </w:r>
    </w:p>
    <w:p>
      <w:pPr>
        <w:spacing w:after="0"/>
        <w:ind w:left="0"/>
        <w:jc w:val="both"/>
      </w:pPr>
      <w:r>
        <w:rPr>
          <w:rFonts w:ascii="Times New Roman"/>
          <w:b w:val="false"/>
          <w:i w:val="false"/>
          <w:color w:val="000000"/>
          <w:sz w:val="28"/>
        </w:rPr>
        <w:t>
      Жайылым көлемі 1 254,0 га құрайды.</w:t>
      </w:r>
    </w:p>
    <w:p>
      <w:pPr>
        <w:spacing w:after="0"/>
        <w:ind w:left="0"/>
        <w:jc w:val="both"/>
      </w:pPr>
      <w:r>
        <w:rPr>
          <w:rFonts w:ascii="Times New Roman"/>
          <w:b w:val="false"/>
          <w:i w:val="false"/>
          <w:color w:val="000000"/>
          <w:sz w:val="28"/>
        </w:rPr>
        <w:t>
      Қызылжар ауылдық округінің ЖШС, шаруа және фермерлік қожалықтарындағы мал басы: ірі қара мал 1646 бас, ұсақ қара мал 540 бас, 42 бас жылқы.</w:t>
      </w:r>
    </w:p>
    <w:p>
      <w:pPr>
        <w:spacing w:after="0"/>
        <w:ind w:left="0"/>
        <w:jc w:val="both"/>
      </w:pPr>
      <w:r>
        <w:rPr>
          <w:rFonts w:ascii="Times New Roman"/>
          <w:b w:val="false"/>
          <w:i w:val="false"/>
          <w:color w:val="000000"/>
          <w:sz w:val="28"/>
        </w:rPr>
        <w:t>
      ЖШС, шаруа және фермер қожалықтарының жайылым алаңы 14 731,4 га құрайды.</w:t>
      </w:r>
    </w:p>
    <w:p>
      <w:pPr>
        <w:spacing w:after="0"/>
        <w:ind w:left="0"/>
        <w:jc w:val="both"/>
      </w:pPr>
      <w:r>
        <w:rPr>
          <w:rFonts w:ascii="Times New Roman"/>
          <w:b w:val="false"/>
          <w:i w:val="false"/>
          <w:color w:val="000000"/>
          <w:sz w:val="28"/>
        </w:rPr>
        <w:t>
      Ауыл шаруашылығы жануарларын қамтамасыз ету үшін Қызылжар ауылдық округі бойынша Барлығы: 20 985,4 га жайылымдық жерлер бар, оның ішінде қордағы жерлер - 947,0 га.елді мекендер шегінде 5 307,0 га жайылым бар.</w:t>
      </w:r>
    </w:p>
    <w:p>
      <w:pPr>
        <w:spacing w:after="0"/>
        <w:ind w:left="0"/>
        <w:jc w:val="both"/>
      </w:pPr>
      <w:r>
        <w:rPr>
          <w:rFonts w:ascii="Times New Roman"/>
          <w:b w:val="false"/>
          <w:i w:val="false"/>
          <w:color w:val="000000"/>
          <w:sz w:val="28"/>
        </w:rPr>
        <w:t>
      Қызылжар ауылдық округінде мал айдауға арналған сервитуттар орнатылмаған.</w:t>
      </w:r>
    </w:p>
    <w:p>
      <w:pPr>
        <w:spacing w:after="0"/>
        <w:ind w:left="0"/>
        <w:jc w:val="both"/>
      </w:pPr>
      <w:r>
        <w:rPr>
          <w:rFonts w:ascii="Times New Roman"/>
          <w:b w:val="false"/>
          <w:i w:val="false"/>
          <w:color w:val="000000"/>
          <w:sz w:val="28"/>
        </w:rPr>
        <w:t>
      5. Острогорск ауылдық округі. Округте 2 ауылдық елді мекен бар.</w:t>
      </w:r>
    </w:p>
    <w:p>
      <w:pPr>
        <w:spacing w:after="0"/>
        <w:ind w:left="0"/>
        <w:jc w:val="both"/>
      </w:pPr>
      <w:r>
        <w:rPr>
          <w:rFonts w:ascii="Times New Roman"/>
          <w:b w:val="false"/>
          <w:i w:val="false"/>
          <w:color w:val="000000"/>
          <w:sz w:val="28"/>
        </w:rPr>
        <w:t>
      Острогорск ауылдық округі аумағының жалпы көлемі 35 674,2 га, оның ішінде егістік – 21 358,5 га, жайылым жерлері – 9376 га, шабындық жерлері – 1 882,0 га.</w:t>
      </w:r>
    </w:p>
    <w:p>
      <w:pPr>
        <w:spacing w:after="0"/>
        <w:ind w:left="0"/>
        <w:jc w:val="both"/>
      </w:pPr>
      <w:r>
        <w:rPr>
          <w:rFonts w:ascii="Times New Roman"/>
          <w:b w:val="false"/>
          <w:i w:val="false"/>
          <w:color w:val="000000"/>
          <w:sz w:val="28"/>
        </w:rPr>
        <w:t>
      Жер санаттары бойынша:</w:t>
      </w:r>
    </w:p>
    <w:p>
      <w:pPr>
        <w:spacing w:after="0"/>
        <w:ind w:left="0"/>
        <w:jc w:val="both"/>
      </w:pPr>
      <w:r>
        <w:rPr>
          <w:rFonts w:ascii="Times New Roman"/>
          <w:b w:val="false"/>
          <w:i w:val="false"/>
          <w:color w:val="000000"/>
          <w:sz w:val="28"/>
        </w:rPr>
        <w:t>
      ауыл шаруашылығы мақсатындағы жерлер – 28 660,5 га;</w:t>
      </w:r>
    </w:p>
    <w:p>
      <w:pPr>
        <w:spacing w:after="0"/>
        <w:ind w:left="0"/>
        <w:jc w:val="both"/>
      </w:pPr>
      <w:r>
        <w:rPr>
          <w:rFonts w:ascii="Times New Roman"/>
          <w:b w:val="false"/>
          <w:i w:val="false"/>
          <w:color w:val="000000"/>
          <w:sz w:val="28"/>
        </w:rPr>
        <w:t>
      елді мекендердің жері 3 670,2 га;</w:t>
      </w:r>
    </w:p>
    <w:p>
      <w:pPr>
        <w:spacing w:after="0"/>
        <w:ind w:left="0"/>
        <w:jc w:val="both"/>
      </w:pPr>
      <w:r>
        <w:rPr>
          <w:rFonts w:ascii="Times New Roman"/>
          <w:b w:val="false"/>
          <w:i w:val="false"/>
          <w:color w:val="000000"/>
          <w:sz w:val="28"/>
        </w:rPr>
        <w:t>
      су қорының жерлері – 392,0 га;</w:t>
      </w:r>
    </w:p>
    <w:p>
      <w:pPr>
        <w:spacing w:after="0"/>
        <w:ind w:left="0"/>
        <w:jc w:val="both"/>
      </w:pPr>
      <w:r>
        <w:rPr>
          <w:rFonts w:ascii="Times New Roman"/>
          <w:b w:val="false"/>
          <w:i w:val="false"/>
          <w:color w:val="000000"/>
          <w:sz w:val="28"/>
        </w:rPr>
        <w:t>
      қордағы жерлер –2060 га, оның ішінде жайылым жерлері - 2060,0 га бөлінеді .</w:t>
      </w:r>
    </w:p>
    <w:p>
      <w:pPr>
        <w:spacing w:after="0"/>
        <w:ind w:left="0"/>
        <w:jc w:val="both"/>
      </w:pPr>
      <w:r>
        <w:rPr>
          <w:rFonts w:ascii="Times New Roman"/>
          <w:b w:val="false"/>
          <w:i w:val="false"/>
          <w:color w:val="000000"/>
          <w:sz w:val="28"/>
        </w:rPr>
        <w:t>
      Табиғи жағдайлары бойынша Острогорск ауылдық округінің аумағы орташа қуаң аймақта орналасқан. Климаттың басты ерекшелігі-оның күрт континенталдылығы, ол күнделікті және маусымдық температураның күрт ауытқуымен, ауаның жоғары құрғақтығымен, жауын-шашынның аздығымен көрінеді. Қыс жиі ериді, көктем тез, ыстық ұзақ жазмен ауыстырылады.</w:t>
      </w:r>
    </w:p>
    <w:p>
      <w:pPr>
        <w:spacing w:after="0"/>
        <w:ind w:left="0"/>
        <w:jc w:val="both"/>
      </w:pPr>
      <w:r>
        <w:rPr>
          <w:rFonts w:ascii="Times New Roman"/>
          <w:b w:val="false"/>
          <w:i w:val="false"/>
          <w:color w:val="000000"/>
          <w:sz w:val="28"/>
        </w:rPr>
        <w:t>
      Острогорск ауылдық округінің аумағы оңтүстік және қара қоңыр топырақ аймағының шекарасында орналасқан. Жер жамылғысы бір қалыпты емес, жер бедерінің әртүрлі түрлері мен элементтеріне, топырақ түзетін жыныстарға байланысты.</w:t>
      </w:r>
    </w:p>
    <w:p>
      <w:pPr>
        <w:spacing w:after="0"/>
        <w:ind w:left="0"/>
        <w:jc w:val="both"/>
      </w:pPr>
      <w:r>
        <w:rPr>
          <w:rFonts w:ascii="Times New Roman"/>
          <w:b w:val="false"/>
          <w:i w:val="false"/>
          <w:color w:val="000000"/>
          <w:sz w:val="28"/>
        </w:rPr>
        <w:t>
      2026 жылдың 1 қаңтарына Острогорск ауылдық округінде (халықтың жеке ауласы ) ірі қара мал 581 бас, ұсақ мал 1694 бас, жылқы 465 бас бар. Оның ішінде:</w:t>
      </w:r>
    </w:p>
    <w:p>
      <w:pPr>
        <w:spacing w:after="0"/>
        <w:ind w:left="0"/>
        <w:jc w:val="both"/>
      </w:pPr>
      <w:r>
        <w:rPr>
          <w:rFonts w:ascii="Times New Roman"/>
          <w:b w:val="false"/>
          <w:i w:val="false"/>
          <w:color w:val="000000"/>
          <w:sz w:val="28"/>
        </w:rPr>
        <w:t>
      Новый Колутон ауылында:</w:t>
      </w:r>
    </w:p>
    <w:p>
      <w:pPr>
        <w:spacing w:after="0"/>
        <w:ind w:left="0"/>
        <w:jc w:val="both"/>
      </w:pPr>
      <w:r>
        <w:rPr>
          <w:rFonts w:ascii="Times New Roman"/>
          <w:b w:val="false"/>
          <w:i w:val="false"/>
          <w:color w:val="000000"/>
          <w:sz w:val="28"/>
        </w:rPr>
        <w:t>
      ірі қара мал 424 бас, ұсақ мал 1001 бас, жылқы 360 бас.</w:t>
      </w:r>
    </w:p>
    <w:p>
      <w:pPr>
        <w:spacing w:after="0"/>
        <w:ind w:left="0"/>
        <w:jc w:val="both"/>
      </w:pPr>
      <w:r>
        <w:rPr>
          <w:rFonts w:ascii="Times New Roman"/>
          <w:b w:val="false"/>
          <w:i w:val="false"/>
          <w:color w:val="000000"/>
          <w:sz w:val="28"/>
        </w:rPr>
        <w:t>
      Жайылым көлемі 1 255,0 га құрайды.</w:t>
      </w:r>
    </w:p>
    <w:p>
      <w:pPr>
        <w:spacing w:after="0"/>
        <w:ind w:left="0"/>
        <w:jc w:val="both"/>
      </w:pPr>
      <w:r>
        <w:rPr>
          <w:rFonts w:ascii="Times New Roman"/>
          <w:b w:val="false"/>
          <w:i w:val="false"/>
          <w:color w:val="000000"/>
          <w:sz w:val="28"/>
        </w:rPr>
        <w:t>
      Қаракөл ауылында:</w:t>
      </w:r>
    </w:p>
    <w:p>
      <w:pPr>
        <w:spacing w:after="0"/>
        <w:ind w:left="0"/>
        <w:jc w:val="both"/>
      </w:pPr>
      <w:r>
        <w:rPr>
          <w:rFonts w:ascii="Times New Roman"/>
          <w:b w:val="false"/>
          <w:i w:val="false"/>
          <w:color w:val="000000"/>
          <w:sz w:val="28"/>
        </w:rPr>
        <w:t>
      ірі қара мал 157 бас, ұсақ мал 693 бас, жылқы 105 бас.</w:t>
      </w:r>
    </w:p>
    <w:p>
      <w:pPr>
        <w:spacing w:after="0"/>
        <w:ind w:left="0"/>
        <w:jc w:val="both"/>
      </w:pPr>
      <w:r>
        <w:rPr>
          <w:rFonts w:ascii="Times New Roman"/>
          <w:b w:val="false"/>
          <w:i w:val="false"/>
          <w:color w:val="000000"/>
          <w:sz w:val="28"/>
        </w:rPr>
        <w:t>
      Жайылым көлемі 917,0 га құрайды.</w:t>
      </w:r>
    </w:p>
    <w:p>
      <w:pPr>
        <w:spacing w:after="0"/>
        <w:ind w:left="0"/>
        <w:jc w:val="both"/>
      </w:pPr>
      <w:r>
        <w:rPr>
          <w:rFonts w:ascii="Times New Roman"/>
          <w:b w:val="false"/>
          <w:i w:val="false"/>
          <w:color w:val="000000"/>
          <w:sz w:val="28"/>
        </w:rPr>
        <w:t>
      Острогорск ауылдық округінің ЖШС, шаруа және фермерлік қожалықтарындағы мал басы: ірі қара мал 2554 бас, ұсақ қара мал 776 бас, 98 бас жылқы.</w:t>
      </w:r>
    </w:p>
    <w:p>
      <w:pPr>
        <w:spacing w:after="0"/>
        <w:ind w:left="0"/>
        <w:jc w:val="both"/>
      </w:pPr>
      <w:r>
        <w:rPr>
          <w:rFonts w:ascii="Times New Roman"/>
          <w:b w:val="false"/>
          <w:i w:val="false"/>
          <w:color w:val="000000"/>
          <w:sz w:val="28"/>
        </w:rPr>
        <w:t>
      ЖШС, шаруа және фермер қожалықтарының жайылым алаңы 5 420,0 га құрайды.</w:t>
      </w:r>
    </w:p>
    <w:p>
      <w:pPr>
        <w:spacing w:after="0"/>
        <w:ind w:left="0"/>
        <w:jc w:val="both"/>
      </w:pPr>
      <w:r>
        <w:rPr>
          <w:rFonts w:ascii="Times New Roman"/>
          <w:b w:val="false"/>
          <w:i w:val="false"/>
          <w:color w:val="000000"/>
          <w:sz w:val="28"/>
        </w:rPr>
        <w:t>
      Ауыл шаруашылығы жануарларын қамтамасыз ету үшін Острогорск ауылдық округі бойынша Барлығы: 9 652,0 га жайылымдық жер бар, оның ішінде қордағы жерлер – 2060,0 га. Елді мекендер шегінде 2 172,0 га жайылым бар.</w:t>
      </w:r>
    </w:p>
    <w:p>
      <w:pPr>
        <w:spacing w:after="0"/>
        <w:ind w:left="0"/>
        <w:jc w:val="both"/>
      </w:pPr>
      <w:r>
        <w:rPr>
          <w:rFonts w:ascii="Times New Roman"/>
          <w:b w:val="false"/>
          <w:i w:val="false"/>
          <w:color w:val="000000"/>
          <w:sz w:val="28"/>
        </w:rPr>
        <w:t>
      Острогорск ауылдық округінде мал айдауға арналған сервитуттар орнатылмаған.</w:t>
      </w:r>
    </w:p>
    <w:p>
      <w:pPr>
        <w:spacing w:after="0"/>
        <w:ind w:left="0"/>
        <w:jc w:val="both"/>
      </w:pPr>
      <w:r>
        <w:rPr>
          <w:rFonts w:ascii="Times New Roman"/>
          <w:b w:val="false"/>
          <w:i w:val="false"/>
          <w:color w:val="000000"/>
          <w:sz w:val="28"/>
        </w:rPr>
        <w:t>
      6. Первомай ауылдық округі. Округте 3 ауылдық елді мекен бар.</w:t>
      </w:r>
    </w:p>
    <w:p>
      <w:pPr>
        <w:spacing w:after="0"/>
        <w:ind w:left="0"/>
        <w:jc w:val="both"/>
      </w:pPr>
      <w:r>
        <w:rPr>
          <w:rFonts w:ascii="Times New Roman"/>
          <w:b w:val="false"/>
          <w:i w:val="false"/>
          <w:color w:val="000000"/>
          <w:sz w:val="28"/>
        </w:rPr>
        <w:t>
      Первомай ауылдық округі аумағының жалпы көлемі 70 839,2 га, оның ішінде егістік – 52 146,0 га, жайылым жерлері – 13735,7 га,шабындық жерлері 818,2 га.</w:t>
      </w:r>
    </w:p>
    <w:p>
      <w:pPr>
        <w:spacing w:after="0"/>
        <w:ind w:left="0"/>
        <w:jc w:val="both"/>
      </w:pPr>
      <w:r>
        <w:rPr>
          <w:rFonts w:ascii="Times New Roman"/>
          <w:b w:val="false"/>
          <w:i w:val="false"/>
          <w:color w:val="000000"/>
          <w:sz w:val="28"/>
        </w:rPr>
        <w:t>
      Жер санаттары бойынша:</w:t>
      </w:r>
    </w:p>
    <w:p>
      <w:pPr>
        <w:spacing w:after="0"/>
        <w:ind w:left="0"/>
        <w:jc w:val="both"/>
      </w:pPr>
      <w:r>
        <w:rPr>
          <w:rFonts w:ascii="Times New Roman"/>
          <w:b w:val="false"/>
          <w:i w:val="false"/>
          <w:color w:val="000000"/>
          <w:sz w:val="28"/>
        </w:rPr>
        <w:t>
      ауыл шаруашылығы мақсатындағы жерлер – 63 355,9 га;</w:t>
      </w:r>
    </w:p>
    <w:p>
      <w:pPr>
        <w:spacing w:after="0"/>
        <w:ind w:left="0"/>
        <w:jc w:val="both"/>
      </w:pPr>
      <w:r>
        <w:rPr>
          <w:rFonts w:ascii="Times New Roman"/>
          <w:b w:val="false"/>
          <w:i w:val="false"/>
          <w:color w:val="000000"/>
          <w:sz w:val="28"/>
        </w:rPr>
        <w:t>
      елді мекендердің жері – 4 705,0 га;</w:t>
      </w:r>
    </w:p>
    <w:p>
      <w:pPr>
        <w:spacing w:after="0"/>
        <w:ind w:left="0"/>
        <w:jc w:val="both"/>
      </w:pPr>
      <w:r>
        <w:rPr>
          <w:rFonts w:ascii="Times New Roman"/>
          <w:b w:val="false"/>
          <w:i w:val="false"/>
          <w:color w:val="000000"/>
          <w:sz w:val="28"/>
        </w:rPr>
        <w:t>
      өнеркәсіп, көлік, байланыс, ғарыш қызметі, қорғаныс, ұлттық қауіпсіздік мұқтажына арналған және ауыл шаруашылығына арналмаған өзге де жер – 65,4 га; су қорының жерлері – 559,0 га;</w:t>
      </w:r>
    </w:p>
    <w:p>
      <w:pPr>
        <w:spacing w:after="0"/>
        <w:ind w:left="0"/>
        <w:jc w:val="both"/>
      </w:pPr>
      <w:r>
        <w:rPr>
          <w:rFonts w:ascii="Times New Roman"/>
          <w:b w:val="false"/>
          <w:i w:val="false"/>
          <w:color w:val="000000"/>
          <w:sz w:val="28"/>
        </w:rPr>
        <w:t>
      қордағы жерлер – 484,0 га, оның ішінде жайылымдар-484,0 га бөлінеді.</w:t>
      </w:r>
    </w:p>
    <w:p>
      <w:pPr>
        <w:spacing w:after="0"/>
        <w:ind w:left="0"/>
        <w:jc w:val="both"/>
      </w:pPr>
      <w:r>
        <w:rPr>
          <w:rFonts w:ascii="Times New Roman"/>
          <w:b w:val="false"/>
          <w:i w:val="false"/>
          <w:color w:val="000000"/>
          <w:sz w:val="28"/>
        </w:rPr>
        <w:t>
      Табиғи жағдайлары бойынша Первомай ауылдық округінің аумағы орташа қуаң аймақта орналасқан. Климаттың басты ерекшелігі-оның континенталдылығы, ол жыл бойына ғана емес, сонымен қатар күн ішінде температураның күрт өзгеруімен көрінеді. Қысы ұзақ және қатал, жазы ыстық және құрғақ.</w:t>
      </w:r>
    </w:p>
    <w:p>
      <w:pPr>
        <w:spacing w:after="0"/>
        <w:ind w:left="0"/>
        <w:jc w:val="both"/>
      </w:pPr>
      <w:r>
        <w:rPr>
          <w:rFonts w:ascii="Times New Roman"/>
          <w:b w:val="false"/>
          <w:i w:val="false"/>
          <w:color w:val="000000"/>
          <w:sz w:val="28"/>
        </w:rPr>
        <w:t>
      Первомай ауылдық округінің жер пайдалануы құрғақ дала аймағында орналасқан, онда шалғынды типтік, шалғынды сортаң топырақ кең таралған.</w:t>
      </w:r>
    </w:p>
    <w:p>
      <w:pPr>
        <w:spacing w:after="0"/>
        <w:ind w:left="0"/>
        <w:jc w:val="both"/>
      </w:pPr>
      <w:r>
        <w:rPr>
          <w:rFonts w:ascii="Times New Roman"/>
          <w:b w:val="false"/>
          <w:i w:val="false"/>
          <w:color w:val="000000"/>
          <w:sz w:val="28"/>
        </w:rPr>
        <w:t>
      2026 жылдың 1 қаңтарына Первомай ауылдық округінде (халықтың жеке ауласы ) ірі қара мал 1178 бас, ұсақ мал 659 бас, жылқы 354 бас бар. Оның ішінде:</w:t>
      </w:r>
    </w:p>
    <w:p>
      <w:pPr>
        <w:spacing w:after="0"/>
        <w:ind w:left="0"/>
        <w:jc w:val="both"/>
      </w:pPr>
      <w:r>
        <w:rPr>
          <w:rFonts w:ascii="Times New Roman"/>
          <w:b w:val="false"/>
          <w:i w:val="false"/>
          <w:color w:val="000000"/>
          <w:sz w:val="28"/>
        </w:rPr>
        <w:t>
      Первомай ауылында:</w:t>
      </w:r>
    </w:p>
    <w:p>
      <w:pPr>
        <w:spacing w:after="0"/>
        <w:ind w:left="0"/>
        <w:jc w:val="both"/>
      </w:pPr>
      <w:r>
        <w:rPr>
          <w:rFonts w:ascii="Times New Roman"/>
          <w:b w:val="false"/>
          <w:i w:val="false"/>
          <w:color w:val="000000"/>
          <w:sz w:val="28"/>
        </w:rPr>
        <w:t>
      ірі қара мал 546 бас, ұсақ мал 290 бас, жылқы 277бас.</w:t>
      </w:r>
    </w:p>
    <w:p>
      <w:pPr>
        <w:spacing w:after="0"/>
        <w:ind w:left="0"/>
        <w:jc w:val="both"/>
      </w:pPr>
      <w:r>
        <w:rPr>
          <w:rFonts w:ascii="Times New Roman"/>
          <w:b w:val="false"/>
          <w:i w:val="false"/>
          <w:color w:val="000000"/>
          <w:sz w:val="28"/>
        </w:rPr>
        <w:t>
      Жайылым көлемі 1 174,0 га құрайды.</w:t>
      </w:r>
    </w:p>
    <w:p>
      <w:pPr>
        <w:spacing w:after="0"/>
        <w:ind w:left="0"/>
        <w:jc w:val="both"/>
      </w:pPr>
      <w:r>
        <w:rPr>
          <w:rFonts w:ascii="Times New Roman"/>
          <w:b w:val="false"/>
          <w:i w:val="false"/>
          <w:color w:val="000000"/>
          <w:sz w:val="28"/>
        </w:rPr>
        <w:t>
      Лозовое ауылында:</w:t>
      </w:r>
    </w:p>
    <w:p>
      <w:pPr>
        <w:spacing w:after="0"/>
        <w:ind w:left="0"/>
        <w:jc w:val="both"/>
      </w:pPr>
      <w:r>
        <w:rPr>
          <w:rFonts w:ascii="Times New Roman"/>
          <w:b w:val="false"/>
          <w:i w:val="false"/>
          <w:color w:val="000000"/>
          <w:sz w:val="28"/>
        </w:rPr>
        <w:t>
      ірі қара мал 120 бас, ұсақ мал 90 бас, жылқы 23 бас.</w:t>
      </w:r>
    </w:p>
    <w:p>
      <w:pPr>
        <w:spacing w:after="0"/>
        <w:ind w:left="0"/>
        <w:jc w:val="both"/>
      </w:pPr>
      <w:r>
        <w:rPr>
          <w:rFonts w:ascii="Times New Roman"/>
          <w:b w:val="false"/>
          <w:i w:val="false"/>
          <w:color w:val="000000"/>
          <w:sz w:val="28"/>
        </w:rPr>
        <w:t>
      Жайылым көлемі 632,0 га құрайды.</w:t>
      </w:r>
    </w:p>
    <w:p>
      <w:pPr>
        <w:spacing w:after="0"/>
        <w:ind w:left="0"/>
        <w:jc w:val="both"/>
      </w:pPr>
      <w:r>
        <w:rPr>
          <w:rFonts w:ascii="Times New Roman"/>
          <w:b w:val="false"/>
          <w:i w:val="false"/>
          <w:color w:val="000000"/>
          <w:sz w:val="28"/>
        </w:rPr>
        <w:t>
      Камышенка ауылында:</w:t>
      </w:r>
    </w:p>
    <w:p>
      <w:pPr>
        <w:spacing w:after="0"/>
        <w:ind w:left="0"/>
        <w:jc w:val="both"/>
      </w:pPr>
      <w:r>
        <w:rPr>
          <w:rFonts w:ascii="Times New Roman"/>
          <w:b w:val="false"/>
          <w:i w:val="false"/>
          <w:color w:val="000000"/>
          <w:sz w:val="28"/>
        </w:rPr>
        <w:t>
      ірі қара мал - 512 бас, ұсақ мал – 279 бас, жылқы 54 бас.</w:t>
      </w:r>
    </w:p>
    <w:p>
      <w:pPr>
        <w:spacing w:after="0"/>
        <w:ind w:left="0"/>
        <w:jc w:val="both"/>
      </w:pPr>
      <w:r>
        <w:rPr>
          <w:rFonts w:ascii="Times New Roman"/>
          <w:b w:val="false"/>
          <w:i w:val="false"/>
          <w:color w:val="000000"/>
          <w:sz w:val="28"/>
        </w:rPr>
        <w:t>
      Жайылым көлемі 1 650,0 га құрайды.</w:t>
      </w:r>
    </w:p>
    <w:p>
      <w:pPr>
        <w:spacing w:after="0"/>
        <w:ind w:left="0"/>
        <w:jc w:val="both"/>
      </w:pPr>
      <w:r>
        <w:rPr>
          <w:rFonts w:ascii="Times New Roman"/>
          <w:b w:val="false"/>
          <w:i w:val="false"/>
          <w:color w:val="000000"/>
          <w:sz w:val="28"/>
        </w:rPr>
        <w:t>
      Первомай ауылдық округінің ЖШС, шаруа және фермерлік қожалықтарындағы мал басы: ірі қара мал 891 бас, ұсақ қара мал 328 бас, 76 бас жылқы.</w:t>
      </w:r>
    </w:p>
    <w:p>
      <w:pPr>
        <w:spacing w:after="0"/>
        <w:ind w:left="0"/>
        <w:jc w:val="both"/>
      </w:pPr>
      <w:r>
        <w:rPr>
          <w:rFonts w:ascii="Times New Roman"/>
          <w:b w:val="false"/>
          <w:i w:val="false"/>
          <w:color w:val="000000"/>
          <w:sz w:val="28"/>
        </w:rPr>
        <w:t>
      ЖШС, шаруа және фермер қожалықтарының жайылым алаңы 10 391,7 га құрайды.</w:t>
      </w:r>
    </w:p>
    <w:p>
      <w:pPr>
        <w:spacing w:after="0"/>
        <w:ind w:left="0"/>
        <w:jc w:val="both"/>
      </w:pPr>
      <w:r>
        <w:rPr>
          <w:rFonts w:ascii="Times New Roman"/>
          <w:b w:val="false"/>
          <w:i w:val="false"/>
          <w:color w:val="000000"/>
          <w:sz w:val="28"/>
        </w:rPr>
        <w:t>
      Ауыл шаруашылығы жануарларын қамтамасыз ету үшін Первомай ауылдық округі бойынша Барлығы: 14 331,7 га жайылымдық жерлер бар, оның ішінде қордағы жерлер-484,0 га. Елді мекендер шегінде 3 456 га жайылым бар.</w:t>
      </w:r>
    </w:p>
    <w:p>
      <w:pPr>
        <w:spacing w:after="0"/>
        <w:ind w:left="0"/>
        <w:jc w:val="both"/>
      </w:pPr>
      <w:r>
        <w:rPr>
          <w:rFonts w:ascii="Times New Roman"/>
          <w:b w:val="false"/>
          <w:i w:val="false"/>
          <w:color w:val="000000"/>
          <w:sz w:val="28"/>
        </w:rPr>
        <w:t>
      Первомай ауылдық округінде мал айдауға арналған сервитуттар орнатылмаған.</w:t>
      </w:r>
    </w:p>
    <w:p>
      <w:pPr>
        <w:spacing w:after="0"/>
        <w:ind w:left="0"/>
        <w:jc w:val="both"/>
      </w:pPr>
      <w:r>
        <w:rPr>
          <w:rFonts w:ascii="Times New Roman"/>
          <w:b w:val="false"/>
          <w:i w:val="false"/>
          <w:color w:val="000000"/>
          <w:sz w:val="28"/>
        </w:rPr>
        <w:t>
      7. Николаев ауылдық округі. Округте 3 ауылдық елді мекен бар.</w:t>
      </w:r>
    </w:p>
    <w:p>
      <w:pPr>
        <w:spacing w:after="0"/>
        <w:ind w:left="0"/>
        <w:jc w:val="both"/>
      </w:pPr>
      <w:r>
        <w:rPr>
          <w:rFonts w:ascii="Times New Roman"/>
          <w:b w:val="false"/>
          <w:i w:val="false"/>
          <w:color w:val="000000"/>
          <w:sz w:val="28"/>
        </w:rPr>
        <w:t>
      Николаев ауылдық округі аумағының жалпы көлемі 55 569,6 га, оның ішінде егістік – 29 963,0 га, жайылым жерлері – 23914,6 га, шабындық жерлері – 826,6 га.</w:t>
      </w:r>
    </w:p>
    <w:p>
      <w:pPr>
        <w:spacing w:after="0"/>
        <w:ind w:left="0"/>
        <w:jc w:val="both"/>
      </w:pPr>
      <w:r>
        <w:rPr>
          <w:rFonts w:ascii="Times New Roman"/>
          <w:b w:val="false"/>
          <w:i w:val="false"/>
          <w:color w:val="000000"/>
          <w:sz w:val="28"/>
        </w:rPr>
        <w:t>
      Жер санаттары бойынша:</w:t>
      </w:r>
    </w:p>
    <w:p>
      <w:pPr>
        <w:spacing w:after="0"/>
        <w:ind w:left="0"/>
        <w:jc w:val="both"/>
      </w:pPr>
      <w:r>
        <w:rPr>
          <w:rFonts w:ascii="Times New Roman"/>
          <w:b w:val="false"/>
          <w:i w:val="false"/>
          <w:color w:val="000000"/>
          <w:sz w:val="28"/>
        </w:rPr>
        <w:t>
      ауыл шаруашылығы мақсатындағы жерлер – 44 649,0 га;</w:t>
      </w:r>
    </w:p>
    <w:p>
      <w:pPr>
        <w:spacing w:after="0"/>
        <w:ind w:left="0"/>
        <w:jc w:val="both"/>
      </w:pPr>
      <w:r>
        <w:rPr>
          <w:rFonts w:ascii="Times New Roman"/>
          <w:b w:val="false"/>
          <w:i w:val="false"/>
          <w:color w:val="000000"/>
          <w:sz w:val="28"/>
        </w:rPr>
        <w:t>
      елді мекендердің жері – 5 397,7 га;</w:t>
      </w:r>
    </w:p>
    <w:p>
      <w:pPr>
        <w:spacing w:after="0"/>
        <w:ind w:left="0"/>
        <w:jc w:val="both"/>
      </w:pPr>
      <w:r>
        <w:rPr>
          <w:rFonts w:ascii="Times New Roman"/>
          <w:b w:val="false"/>
          <w:i w:val="false"/>
          <w:color w:val="000000"/>
          <w:sz w:val="28"/>
        </w:rPr>
        <w:t>
      өнеркәсіп, көлік, байланыс, ғарыш қызметі, қорғаныс, ұлттық қауіпсіздік мұқтажына арналған және ауыл шаруашылығына арналмаған өзге де жер – 42,0 га; су қорының жерлері – 765,0 га;</w:t>
      </w:r>
    </w:p>
    <w:p>
      <w:pPr>
        <w:spacing w:after="0"/>
        <w:ind w:left="0"/>
        <w:jc w:val="both"/>
      </w:pPr>
      <w:r>
        <w:rPr>
          <w:rFonts w:ascii="Times New Roman"/>
          <w:b w:val="false"/>
          <w:i w:val="false"/>
          <w:color w:val="000000"/>
          <w:sz w:val="28"/>
        </w:rPr>
        <w:t>
      қордағы жерлер – 3907,0 га, оның ішінде жайылымдар-3907,0 га бөлінеді.</w:t>
      </w:r>
    </w:p>
    <w:p>
      <w:pPr>
        <w:spacing w:after="0"/>
        <w:ind w:left="0"/>
        <w:jc w:val="both"/>
      </w:pPr>
      <w:r>
        <w:rPr>
          <w:rFonts w:ascii="Times New Roman"/>
          <w:b w:val="false"/>
          <w:i w:val="false"/>
          <w:color w:val="000000"/>
          <w:sz w:val="28"/>
        </w:rPr>
        <w:t>
      Табиғи жағдайлары бойынша Николаев ауылдық округінің аумағы орташа қуаң аймақта орналасқан. Климаттың басты ерекшелігі-оның континенталдылығы, ол маусымдық және күнделікті температураның күрт секірулерінде көрінеді.</w:t>
      </w:r>
    </w:p>
    <w:p>
      <w:pPr>
        <w:spacing w:after="0"/>
        <w:ind w:left="0"/>
        <w:jc w:val="both"/>
      </w:pPr>
      <w:r>
        <w:rPr>
          <w:rFonts w:ascii="Times New Roman"/>
          <w:b w:val="false"/>
          <w:i w:val="false"/>
          <w:color w:val="000000"/>
          <w:sz w:val="28"/>
        </w:rPr>
        <w:t>
      Николаев ауылдық округінің жер пайдалануы саздақ құмды және қиыршық тасты аллювиалды топырақтардан тұрады, олар үшінші саздарда, ал кей жерлерде қатты палеозой жыныстарында орналасқан.</w:t>
      </w:r>
    </w:p>
    <w:p>
      <w:pPr>
        <w:spacing w:after="0"/>
        <w:ind w:left="0"/>
        <w:jc w:val="both"/>
      </w:pPr>
      <w:r>
        <w:rPr>
          <w:rFonts w:ascii="Times New Roman"/>
          <w:b w:val="false"/>
          <w:i w:val="false"/>
          <w:color w:val="000000"/>
          <w:sz w:val="28"/>
        </w:rPr>
        <w:t>
      2026 жылдың 1 қаңтарына Николаев ауылдық округінде (халықтың жеке ауласы және ЖШС, ШҚ) ірі қара мал 925 бас, ұсақ мал 1562, жылқы 569 бас бар. Оның ішінде:</w:t>
      </w:r>
    </w:p>
    <w:p>
      <w:pPr>
        <w:spacing w:after="0"/>
        <w:ind w:left="0"/>
        <w:jc w:val="both"/>
      </w:pPr>
      <w:r>
        <w:rPr>
          <w:rFonts w:ascii="Times New Roman"/>
          <w:b w:val="false"/>
          <w:i w:val="false"/>
          <w:color w:val="000000"/>
          <w:sz w:val="28"/>
        </w:rPr>
        <w:t>
      Петровка ауылында:</w:t>
      </w:r>
    </w:p>
    <w:p>
      <w:pPr>
        <w:spacing w:after="0"/>
        <w:ind w:left="0"/>
        <w:jc w:val="both"/>
      </w:pPr>
      <w:r>
        <w:rPr>
          <w:rFonts w:ascii="Times New Roman"/>
          <w:b w:val="false"/>
          <w:i w:val="false"/>
          <w:color w:val="000000"/>
          <w:sz w:val="28"/>
        </w:rPr>
        <w:t>
      ірі қара мал 355 бас, ұсақ мал 598 бас, жылқы 202 бас.</w:t>
      </w:r>
    </w:p>
    <w:p>
      <w:pPr>
        <w:spacing w:after="0"/>
        <w:ind w:left="0"/>
        <w:jc w:val="both"/>
      </w:pPr>
      <w:r>
        <w:rPr>
          <w:rFonts w:ascii="Times New Roman"/>
          <w:b w:val="false"/>
          <w:i w:val="false"/>
          <w:color w:val="000000"/>
          <w:sz w:val="28"/>
        </w:rPr>
        <w:t>
      Жайылым көлемі 2 547,0 га құрайды.</w:t>
      </w:r>
    </w:p>
    <w:p>
      <w:pPr>
        <w:spacing w:after="0"/>
        <w:ind w:left="0"/>
        <w:jc w:val="both"/>
      </w:pPr>
      <w:r>
        <w:rPr>
          <w:rFonts w:ascii="Times New Roman"/>
          <w:b w:val="false"/>
          <w:i w:val="false"/>
          <w:color w:val="000000"/>
          <w:sz w:val="28"/>
        </w:rPr>
        <w:t>
      Өрнек ауылында:</w:t>
      </w:r>
    </w:p>
    <w:p>
      <w:pPr>
        <w:spacing w:after="0"/>
        <w:ind w:left="0"/>
        <w:jc w:val="both"/>
      </w:pPr>
      <w:r>
        <w:rPr>
          <w:rFonts w:ascii="Times New Roman"/>
          <w:b w:val="false"/>
          <w:i w:val="false"/>
          <w:color w:val="000000"/>
          <w:sz w:val="28"/>
        </w:rPr>
        <w:t>
      ірі қара мал 220 бас, ұсақ мал 534 бас, жылқы105 бас.</w:t>
      </w:r>
    </w:p>
    <w:p>
      <w:pPr>
        <w:spacing w:after="0"/>
        <w:ind w:left="0"/>
        <w:jc w:val="both"/>
      </w:pPr>
      <w:r>
        <w:rPr>
          <w:rFonts w:ascii="Times New Roman"/>
          <w:b w:val="false"/>
          <w:i w:val="false"/>
          <w:color w:val="000000"/>
          <w:sz w:val="28"/>
        </w:rPr>
        <w:t>
      Жайылым көлемі 868,0 га құрайды.</w:t>
      </w:r>
    </w:p>
    <w:p>
      <w:pPr>
        <w:spacing w:after="0"/>
        <w:ind w:left="0"/>
        <w:jc w:val="both"/>
      </w:pPr>
      <w:r>
        <w:rPr>
          <w:rFonts w:ascii="Times New Roman"/>
          <w:b w:val="false"/>
          <w:i w:val="false"/>
          <w:color w:val="000000"/>
          <w:sz w:val="28"/>
        </w:rPr>
        <w:t>
      Жамбыл ауылында:</w:t>
      </w:r>
    </w:p>
    <w:p>
      <w:pPr>
        <w:spacing w:after="0"/>
        <w:ind w:left="0"/>
        <w:jc w:val="both"/>
      </w:pPr>
      <w:r>
        <w:rPr>
          <w:rFonts w:ascii="Times New Roman"/>
          <w:b w:val="false"/>
          <w:i w:val="false"/>
          <w:color w:val="000000"/>
          <w:sz w:val="28"/>
        </w:rPr>
        <w:t>
      ірі қара мал - 350 бас, ұсақ мал – 430 бас, жылқы 262 бас.</w:t>
      </w:r>
    </w:p>
    <w:p>
      <w:pPr>
        <w:spacing w:after="0"/>
        <w:ind w:left="0"/>
        <w:jc w:val="both"/>
      </w:pPr>
      <w:r>
        <w:rPr>
          <w:rFonts w:ascii="Times New Roman"/>
          <w:b w:val="false"/>
          <w:i w:val="false"/>
          <w:color w:val="000000"/>
          <w:sz w:val="28"/>
        </w:rPr>
        <w:t>
      Жайылым көлемі 1 478,0 га құрайды.</w:t>
      </w:r>
    </w:p>
    <w:p>
      <w:pPr>
        <w:spacing w:after="0"/>
        <w:ind w:left="0"/>
        <w:jc w:val="both"/>
      </w:pPr>
      <w:r>
        <w:rPr>
          <w:rFonts w:ascii="Times New Roman"/>
          <w:b w:val="false"/>
          <w:i w:val="false"/>
          <w:color w:val="000000"/>
          <w:sz w:val="28"/>
        </w:rPr>
        <w:t>
      Николаев ауылдық округінің ЖШС, шаруа және фермерлік қожалықтарындағы мал басы: ірі қара мал 1945 бас, ұсақ мал 813 бас, 277 бас жылқы.</w:t>
      </w:r>
    </w:p>
    <w:p>
      <w:pPr>
        <w:spacing w:after="0"/>
        <w:ind w:left="0"/>
        <w:jc w:val="both"/>
      </w:pPr>
      <w:r>
        <w:rPr>
          <w:rFonts w:ascii="Times New Roman"/>
          <w:b w:val="false"/>
          <w:i w:val="false"/>
          <w:color w:val="000000"/>
          <w:sz w:val="28"/>
        </w:rPr>
        <w:t>
      ЖШС, шаруа және фермер қожалықтарының жайылым алаңы 14 268,3 га құрайды.</w:t>
      </w:r>
    </w:p>
    <w:p>
      <w:pPr>
        <w:spacing w:after="0"/>
        <w:ind w:left="0"/>
        <w:jc w:val="both"/>
      </w:pPr>
      <w:r>
        <w:rPr>
          <w:rFonts w:ascii="Times New Roman"/>
          <w:b w:val="false"/>
          <w:i w:val="false"/>
          <w:color w:val="000000"/>
          <w:sz w:val="28"/>
        </w:rPr>
        <w:t>
      Ауыл шаруашылығы жануарларын қамтамасыз ету үшін Николаев ауылдық округі бойынша Барлығы: 22 659,3 га жайылымдық жерлер бар, оның ішінде қордағы жерлер – 3907,0 га. Елді мекендер шегінде 4 893,0 га жайылым бар.</w:t>
      </w:r>
    </w:p>
    <w:p>
      <w:pPr>
        <w:spacing w:after="0"/>
        <w:ind w:left="0"/>
        <w:jc w:val="both"/>
      </w:pPr>
      <w:r>
        <w:rPr>
          <w:rFonts w:ascii="Times New Roman"/>
          <w:b w:val="false"/>
          <w:i w:val="false"/>
          <w:color w:val="000000"/>
          <w:sz w:val="28"/>
        </w:rPr>
        <w:t>
      Николаев ауылдық округінде мал айдауға арналған сервитуттар орнатылмаған.</w:t>
      </w:r>
    </w:p>
    <w:p>
      <w:pPr>
        <w:spacing w:after="0"/>
        <w:ind w:left="0"/>
        <w:jc w:val="both"/>
      </w:pPr>
      <w:r>
        <w:rPr>
          <w:rFonts w:ascii="Times New Roman"/>
          <w:b w:val="false"/>
          <w:i w:val="false"/>
          <w:color w:val="000000"/>
          <w:sz w:val="28"/>
        </w:rPr>
        <w:t>
      8. Старый Колутон ауылдық округі. Округте 4 ауылдық елді мекен бар.</w:t>
      </w:r>
    </w:p>
    <w:p>
      <w:pPr>
        <w:spacing w:after="0"/>
        <w:ind w:left="0"/>
        <w:jc w:val="both"/>
      </w:pPr>
      <w:r>
        <w:rPr>
          <w:rFonts w:ascii="Times New Roman"/>
          <w:b w:val="false"/>
          <w:i w:val="false"/>
          <w:color w:val="000000"/>
          <w:sz w:val="28"/>
        </w:rPr>
        <w:t>
      Старый Колутон ауылдық округі аумағының жалпы көлемі 48 655,6 га, оның ішінде егістік – 21 496,0 га, жайылым жерлері – 18452,7 га, шабындық жерлері – 6 882,0 га.</w:t>
      </w:r>
    </w:p>
    <w:p>
      <w:pPr>
        <w:spacing w:after="0"/>
        <w:ind w:left="0"/>
        <w:jc w:val="both"/>
      </w:pPr>
      <w:r>
        <w:rPr>
          <w:rFonts w:ascii="Times New Roman"/>
          <w:b w:val="false"/>
          <w:i w:val="false"/>
          <w:color w:val="000000"/>
          <w:sz w:val="28"/>
        </w:rPr>
        <w:t>
      Жер санаттары бойынша:</w:t>
      </w:r>
    </w:p>
    <w:p>
      <w:pPr>
        <w:spacing w:after="0"/>
        <w:ind w:left="0"/>
        <w:jc w:val="both"/>
      </w:pPr>
      <w:r>
        <w:rPr>
          <w:rFonts w:ascii="Times New Roman"/>
          <w:b w:val="false"/>
          <w:i w:val="false"/>
          <w:color w:val="000000"/>
          <w:sz w:val="28"/>
        </w:rPr>
        <w:t>
      ауыл шаруашылығы мақсатындағы жерлер – 41 357,7 га;</w:t>
      </w:r>
    </w:p>
    <w:p>
      <w:pPr>
        <w:spacing w:after="0"/>
        <w:ind w:left="0"/>
        <w:jc w:val="both"/>
      </w:pPr>
      <w:r>
        <w:rPr>
          <w:rFonts w:ascii="Times New Roman"/>
          <w:b w:val="false"/>
          <w:i w:val="false"/>
          <w:color w:val="000000"/>
          <w:sz w:val="28"/>
        </w:rPr>
        <w:t>
      елді мекендердің жері – 3 661,9 га;</w:t>
      </w:r>
    </w:p>
    <w:p>
      <w:pPr>
        <w:spacing w:after="0"/>
        <w:ind w:left="0"/>
        <w:jc w:val="both"/>
      </w:pPr>
      <w:r>
        <w:rPr>
          <w:rFonts w:ascii="Times New Roman"/>
          <w:b w:val="false"/>
          <w:i w:val="false"/>
          <w:color w:val="000000"/>
          <w:sz w:val="28"/>
        </w:rPr>
        <w:t>
      өнеркәсіп, көлік, байланыс, ғарыш қызметі, қорғаныс, ұлттық қауіпсіздік мұқтажына арналған және ауыл шаруашылығына арналмаған өзге де жер – 0,1 га;</w:t>
      </w:r>
    </w:p>
    <w:p>
      <w:pPr>
        <w:spacing w:after="0"/>
        <w:ind w:left="0"/>
        <w:jc w:val="both"/>
      </w:pPr>
      <w:r>
        <w:rPr>
          <w:rFonts w:ascii="Times New Roman"/>
          <w:b w:val="false"/>
          <w:i w:val="false"/>
          <w:color w:val="000000"/>
          <w:sz w:val="28"/>
        </w:rPr>
        <w:t>
      су қорының жерлері – 1 204,0 га;</w:t>
      </w:r>
    </w:p>
    <w:p>
      <w:pPr>
        <w:spacing w:after="0"/>
        <w:ind w:left="0"/>
        <w:jc w:val="both"/>
      </w:pPr>
      <w:r>
        <w:rPr>
          <w:rFonts w:ascii="Times New Roman"/>
          <w:b w:val="false"/>
          <w:i w:val="false"/>
          <w:color w:val="000000"/>
          <w:sz w:val="28"/>
        </w:rPr>
        <w:t>
      қордағы жерлер – 1271,0 га, оның ішінде жайылымдар – 1271,0 га бөлінеді.</w:t>
      </w:r>
    </w:p>
    <w:p>
      <w:pPr>
        <w:spacing w:after="0"/>
        <w:ind w:left="0"/>
        <w:jc w:val="both"/>
      </w:pPr>
      <w:r>
        <w:rPr>
          <w:rFonts w:ascii="Times New Roman"/>
          <w:b w:val="false"/>
          <w:i w:val="false"/>
          <w:color w:val="000000"/>
          <w:sz w:val="28"/>
        </w:rPr>
        <w:t>
      Табиғи жағдайлары бойынша Старый Колутон ауылдық округінің аумағы көктемгі-жазғы кезеңнің құрғақшылығымен, жоғары жазғы және төмен қысқы температуралармен, жылдар бойынша атмосфералық жауын-шашынның жеткіліксіз және тұрақсыз мөлшерімен сипатталатын күрт континенталды климат аймағында орналасқан.</w:t>
      </w:r>
    </w:p>
    <w:p>
      <w:pPr>
        <w:spacing w:after="0"/>
        <w:ind w:left="0"/>
        <w:jc w:val="both"/>
      </w:pPr>
      <w:r>
        <w:rPr>
          <w:rFonts w:ascii="Times New Roman"/>
          <w:b w:val="false"/>
          <w:i w:val="false"/>
          <w:color w:val="000000"/>
          <w:sz w:val="28"/>
        </w:rPr>
        <w:t>
      Старый Колутон ауылдық округінің жерді пайдалануы құрғақ дала аймағында орналасқан, мұнда аймақтық топырақ қуаты аз қара-қызғылт және қуаты аз қара-қоңыр терең қайнаған топырақ болып табылады.</w:t>
      </w:r>
    </w:p>
    <w:p>
      <w:pPr>
        <w:spacing w:after="0"/>
        <w:ind w:left="0"/>
        <w:jc w:val="both"/>
      </w:pPr>
      <w:r>
        <w:rPr>
          <w:rFonts w:ascii="Times New Roman"/>
          <w:b w:val="false"/>
          <w:i w:val="false"/>
          <w:color w:val="000000"/>
          <w:sz w:val="28"/>
        </w:rPr>
        <w:t>
      2026 жылдың 1 қаңтарына Старый Колутон ауылдық округінде (халықтың жеке аула) ірі қара мал 885 бас, ұсақ мал 2101 бас, жылқы 615 бас бар. Оның ішінде:</w:t>
      </w:r>
    </w:p>
    <w:p>
      <w:pPr>
        <w:spacing w:after="0"/>
        <w:ind w:left="0"/>
        <w:jc w:val="both"/>
      </w:pPr>
      <w:r>
        <w:rPr>
          <w:rFonts w:ascii="Times New Roman"/>
          <w:b w:val="false"/>
          <w:i w:val="false"/>
          <w:color w:val="000000"/>
          <w:sz w:val="28"/>
        </w:rPr>
        <w:t>
      Старый Колутон ауылында:</w:t>
      </w:r>
    </w:p>
    <w:p>
      <w:pPr>
        <w:spacing w:after="0"/>
        <w:ind w:left="0"/>
        <w:jc w:val="both"/>
      </w:pPr>
      <w:r>
        <w:rPr>
          <w:rFonts w:ascii="Times New Roman"/>
          <w:b w:val="false"/>
          <w:i w:val="false"/>
          <w:color w:val="000000"/>
          <w:sz w:val="28"/>
        </w:rPr>
        <w:t>
      ірі қара мал 420 бас, ұсақ мал 767 бас, жылқы 235 бас.</w:t>
      </w:r>
    </w:p>
    <w:p>
      <w:pPr>
        <w:spacing w:after="0"/>
        <w:ind w:left="0"/>
        <w:jc w:val="both"/>
      </w:pPr>
      <w:r>
        <w:rPr>
          <w:rFonts w:ascii="Times New Roman"/>
          <w:b w:val="false"/>
          <w:i w:val="false"/>
          <w:color w:val="000000"/>
          <w:sz w:val="28"/>
        </w:rPr>
        <w:t>
      Жайылым көлемі 873,0 га құрайды.</w:t>
      </w:r>
    </w:p>
    <w:p>
      <w:pPr>
        <w:spacing w:after="0"/>
        <w:ind w:left="0"/>
        <w:jc w:val="both"/>
      </w:pPr>
      <w:r>
        <w:rPr>
          <w:rFonts w:ascii="Times New Roman"/>
          <w:b w:val="false"/>
          <w:i w:val="false"/>
          <w:color w:val="000000"/>
          <w:sz w:val="28"/>
        </w:rPr>
        <w:t>
      Еңбек ауылында:</w:t>
      </w:r>
    </w:p>
    <w:p>
      <w:pPr>
        <w:spacing w:after="0"/>
        <w:ind w:left="0"/>
        <w:jc w:val="both"/>
      </w:pPr>
      <w:r>
        <w:rPr>
          <w:rFonts w:ascii="Times New Roman"/>
          <w:b w:val="false"/>
          <w:i w:val="false"/>
          <w:color w:val="000000"/>
          <w:sz w:val="28"/>
        </w:rPr>
        <w:t>
      ірі қара мал 85 бас, ұсақ мал 382 бас, жылқы 165 бас.</w:t>
      </w:r>
    </w:p>
    <w:p>
      <w:pPr>
        <w:spacing w:after="0"/>
        <w:ind w:left="0"/>
        <w:jc w:val="both"/>
      </w:pPr>
      <w:r>
        <w:rPr>
          <w:rFonts w:ascii="Times New Roman"/>
          <w:b w:val="false"/>
          <w:i w:val="false"/>
          <w:color w:val="000000"/>
          <w:sz w:val="28"/>
        </w:rPr>
        <w:t>
      Жайылым көлемі 345,0 га құрайды.</w:t>
      </w:r>
    </w:p>
    <w:p>
      <w:pPr>
        <w:spacing w:after="0"/>
        <w:ind w:left="0"/>
        <w:jc w:val="both"/>
      </w:pPr>
      <w:r>
        <w:rPr>
          <w:rFonts w:ascii="Times New Roman"/>
          <w:b w:val="false"/>
          <w:i w:val="false"/>
          <w:color w:val="000000"/>
          <w:sz w:val="28"/>
        </w:rPr>
        <w:t>
      Ковыленка ауылында:</w:t>
      </w:r>
    </w:p>
    <w:p>
      <w:pPr>
        <w:spacing w:after="0"/>
        <w:ind w:left="0"/>
        <w:jc w:val="both"/>
      </w:pPr>
      <w:r>
        <w:rPr>
          <w:rFonts w:ascii="Times New Roman"/>
          <w:b w:val="false"/>
          <w:i w:val="false"/>
          <w:color w:val="000000"/>
          <w:sz w:val="28"/>
        </w:rPr>
        <w:t>
      ірі қара мал 261 бас, ұсақ мал 363 бас, жылқы 130 бас.</w:t>
      </w:r>
    </w:p>
    <w:p>
      <w:pPr>
        <w:spacing w:after="0"/>
        <w:ind w:left="0"/>
        <w:jc w:val="both"/>
      </w:pPr>
      <w:r>
        <w:rPr>
          <w:rFonts w:ascii="Times New Roman"/>
          <w:b w:val="false"/>
          <w:i w:val="false"/>
          <w:color w:val="000000"/>
          <w:sz w:val="28"/>
        </w:rPr>
        <w:t>
      Жайылым көлемі 960,0 га құрайды.</w:t>
      </w:r>
    </w:p>
    <w:p>
      <w:pPr>
        <w:spacing w:after="0"/>
        <w:ind w:left="0"/>
        <w:jc w:val="both"/>
      </w:pPr>
      <w:r>
        <w:rPr>
          <w:rFonts w:ascii="Times New Roman"/>
          <w:b w:val="false"/>
          <w:i w:val="false"/>
          <w:color w:val="000000"/>
          <w:sz w:val="28"/>
        </w:rPr>
        <w:t>
      Қоскөл ауылында:</w:t>
      </w:r>
    </w:p>
    <w:p>
      <w:pPr>
        <w:spacing w:after="0"/>
        <w:ind w:left="0"/>
        <w:jc w:val="both"/>
      </w:pPr>
      <w:r>
        <w:rPr>
          <w:rFonts w:ascii="Times New Roman"/>
          <w:b w:val="false"/>
          <w:i w:val="false"/>
          <w:color w:val="000000"/>
          <w:sz w:val="28"/>
        </w:rPr>
        <w:t>
      ірі қара мал 119 бас, ұсақ мал 589 бас, жылқы 85 бас.</w:t>
      </w:r>
    </w:p>
    <w:p>
      <w:pPr>
        <w:spacing w:after="0"/>
        <w:ind w:left="0"/>
        <w:jc w:val="both"/>
      </w:pPr>
      <w:r>
        <w:rPr>
          <w:rFonts w:ascii="Times New Roman"/>
          <w:b w:val="false"/>
          <w:i w:val="false"/>
          <w:color w:val="000000"/>
          <w:sz w:val="28"/>
        </w:rPr>
        <w:t>
      Жайылым көлемі 804,0 га құрайды.</w:t>
      </w:r>
    </w:p>
    <w:p>
      <w:pPr>
        <w:spacing w:after="0"/>
        <w:ind w:left="0"/>
        <w:jc w:val="both"/>
      </w:pPr>
      <w:r>
        <w:rPr>
          <w:rFonts w:ascii="Times New Roman"/>
          <w:b w:val="false"/>
          <w:i w:val="false"/>
          <w:color w:val="000000"/>
          <w:sz w:val="28"/>
        </w:rPr>
        <w:t>
      Старый Колутон ауылдық округінің ЖШС, шаруа және фермерлік қожалықтарындағы мал басы: ірі қара мал 2269 бас, ұсақ қара мал 61 бас, 282 бас жылқы.</w:t>
      </w:r>
    </w:p>
    <w:p>
      <w:pPr>
        <w:spacing w:after="0"/>
        <w:ind w:left="0"/>
        <w:jc w:val="both"/>
      </w:pPr>
      <w:r>
        <w:rPr>
          <w:rFonts w:ascii="Times New Roman"/>
          <w:b w:val="false"/>
          <w:i w:val="false"/>
          <w:color w:val="000000"/>
          <w:sz w:val="28"/>
        </w:rPr>
        <w:t>
      ЖШС, шаруа және фермер қожалықтарының жайылым алаңы 12 979,7 га құрайды.</w:t>
      </w:r>
    </w:p>
    <w:p>
      <w:pPr>
        <w:spacing w:after="0"/>
        <w:ind w:left="0"/>
        <w:jc w:val="both"/>
      </w:pPr>
      <w:r>
        <w:rPr>
          <w:rFonts w:ascii="Times New Roman"/>
          <w:b w:val="false"/>
          <w:i w:val="false"/>
          <w:color w:val="000000"/>
          <w:sz w:val="28"/>
        </w:rPr>
        <w:t>
      Ауыл шаруашылығы жануарларын қамтамасыз ету үшін Старый Колутон ауылдық округі бойынша Барлығы: 17 232,7 га жайылымдық жер бар, оның ішінде қордағы жерлер – 1271,0 га. Елді мекендер шегінде 2 982,0 га жайылым бар.</w:t>
      </w:r>
    </w:p>
    <w:p>
      <w:pPr>
        <w:spacing w:after="0"/>
        <w:ind w:left="0"/>
        <w:jc w:val="both"/>
      </w:pPr>
      <w:r>
        <w:rPr>
          <w:rFonts w:ascii="Times New Roman"/>
          <w:b w:val="false"/>
          <w:i w:val="false"/>
          <w:color w:val="000000"/>
          <w:sz w:val="28"/>
        </w:rPr>
        <w:t>
      Старый Колутон ауылдық округінде мал айдауға арналған сервитуттар орнатылмаған.</w:t>
      </w:r>
    </w:p>
    <w:p>
      <w:pPr>
        <w:spacing w:after="0"/>
        <w:ind w:left="0"/>
        <w:jc w:val="both"/>
      </w:pPr>
      <w:r>
        <w:rPr>
          <w:rFonts w:ascii="Times New Roman"/>
          <w:b w:val="false"/>
          <w:i w:val="false"/>
          <w:color w:val="000000"/>
          <w:sz w:val="28"/>
        </w:rPr>
        <w:t>
      9. Ұзынкөл ауылдық округі. Округте 3 ауылдық елді мекен бар.</w:t>
      </w:r>
    </w:p>
    <w:p>
      <w:pPr>
        <w:spacing w:after="0"/>
        <w:ind w:left="0"/>
        <w:jc w:val="both"/>
      </w:pPr>
      <w:r>
        <w:rPr>
          <w:rFonts w:ascii="Times New Roman"/>
          <w:b w:val="false"/>
          <w:i w:val="false"/>
          <w:color w:val="000000"/>
          <w:sz w:val="28"/>
        </w:rPr>
        <w:t>
      Ұзынкөл ауылдық округі аумағының жалпы көлемі 156 255,1 га, оның ішінде егістік – 95 434,1 га, жайылым жерлері – 44413,4 га, шабындық жерлері – 6020,0 га.</w:t>
      </w:r>
    </w:p>
    <w:p>
      <w:pPr>
        <w:spacing w:after="0"/>
        <w:ind w:left="0"/>
        <w:jc w:val="both"/>
      </w:pPr>
      <w:r>
        <w:rPr>
          <w:rFonts w:ascii="Times New Roman"/>
          <w:b w:val="false"/>
          <w:i w:val="false"/>
          <w:color w:val="000000"/>
          <w:sz w:val="28"/>
        </w:rPr>
        <w:t>
      Жер санаттары бойынша:</w:t>
      </w:r>
    </w:p>
    <w:p>
      <w:pPr>
        <w:spacing w:after="0"/>
        <w:ind w:left="0"/>
        <w:jc w:val="both"/>
      </w:pPr>
      <w:r>
        <w:rPr>
          <w:rFonts w:ascii="Times New Roman"/>
          <w:b w:val="false"/>
          <w:i w:val="false"/>
          <w:color w:val="000000"/>
          <w:sz w:val="28"/>
        </w:rPr>
        <w:t>
      ауыл шаруашылығы мақсатындағы жерлер – 121 351,2 га;</w:t>
      </w:r>
    </w:p>
    <w:p>
      <w:pPr>
        <w:spacing w:after="0"/>
        <w:ind w:left="0"/>
        <w:jc w:val="both"/>
      </w:pPr>
      <w:r>
        <w:rPr>
          <w:rFonts w:ascii="Times New Roman"/>
          <w:b w:val="false"/>
          <w:i w:val="false"/>
          <w:color w:val="000000"/>
          <w:sz w:val="28"/>
        </w:rPr>
        <w:t>
      елді мекендердің жері – 12 770,8 га;</w:t>
      </w:r>
    </w:p>
    <w:p>
      <w:pPr>
        <w:spacing w:after="0"/>
        <w:ind w:left="0"/>
        <w:jc w:val="both"/>
      </w:pPr>
      <w:r>
        <w:rPr>
          <w:rFonts w:ascii="Times New Roman"/>
          <w:b w:val="false"/>
          <w:i w:val="false"/>
          <w:color w:val="000000"/>
          <w:sz w:val="28"/>
        </w:rPr>
        <w:t>
      су қорының жерлері – 3 424,0 га;</w:t>
      </w:r>
    </w:p>
    <w:p>
      <w:pPr>
        <w:spacing w:after="0"/>
        <w:ind w:left="0"/>
        <w:jc w:val="both"/>
      </w:pPr>
      <w:r>
        <w:rPr>
          <w:rFonts w:ascii="Times New Roman"/>
          <w:b w:val="false"/>
          <w:i w:val="false"/>
          <w:color w:val="000000"/>
          <w:sz w:val="28"/>
        </w:rPr>
        <w:t>
      қордағы жерлер – 12963 га, оның ішінде жайылымдар - 14 862,0 га бөлінеді.</w:t>
      </w:r>
    </w:p>
    <w:p>
      <w:pPr>
        <w:spacing w:after="0"/>
        <w:ind w:left="0"/>
        <w:jc w:val="both"/>
      </w:pPr>
      <w:r>
        <w:rPr>
          <w:rFonts w:ascii="Times New Roman"/>
          <w:b w:val="false"/>
          <w:i w:val="false"/>
          <w:color w:val="000000"/>
          <w:sz w:val="28"/>
        </w:rPr>
        <w:t>
      Табиғи жағдайлары бойынша Ұзынкөл ауылдық округінің аумағы орташа қуаң аймақта орналасқан. Климаттың басты ерекшелігі-оның континенталдылығы, ол жыл бойына ғана емес, сонымен қатар күн ішінде температураның күрт өзгеруімен көрінеді. Қысы ұзақ және қатал, жазы ыстық және құрғақ.</w:t>
      </w:r>
    </w:p>
    <w:p>
      <w:pPr>
        <w:spacing w:after="0"/>
        <w:ind w:left="0"/>
        <w:jc w:val="both"/>
      </w:pPr>
      <w:r>
        <w:rPr>
          <w:rFonts w:ascii="Times New Roman"/>
          <w:b w:val="false"/>
          <w:i w:val="false"/>
          <w:color w:val="000000"/>
          <w:sz w:val="28"/>
        </w:rPr>
        <w:t>
      Ұзынкөл ауылдық округінің жер пайдалануы құрғақ дала аймағында орналасқан. Жерді пайдалану аумағында ең көп таралған каштан карбонатты топырақтар болды.</w:t>
      </w:r>
    </w:p>
    <w:p>
      <w:pPr>
        <w:spacing w:after="0"/>
        <w:ind w:left="0"/>
        <w:jc w:val="both"/>
      </w:pPr>
      <w:r>
        <w:rPr>
          <w:rFonts w:ascii="Times New Roman"/>
          <w:b w:val="false"/>
          <w:i w:val="false"/>
          <w:color w:val="000000"/>
          <w:sz w:val="28"/>
        </w:rPr>
        <w:t>
      2026 жылдың 1 қаңтарына Ұзынкөл ауылдық округінде (халықтың жеке ауласы) ірі қара мал 473 бас, ұсақ мал 551 бас, жылқы 70 бас бар. Оның ішінде:</w:t>
      </w:r>
    </w:p>
    <w:p>
      <w:pPr>
        <w:spacing w:after="0"/>
        <w:ind w:left="0"/>
        <w:jc w:val="both"/>
      </w:pPr>
      <w:r>
        <w:rPr>
          <w:rFonts w:ascii="Times New Roman"/>
          <w:b w:val="false"/>
          <w:i w:val="false"/>
          <w:color w:val="000000"/>
          <w:sz w:val="28"/>
        </w:rPr>
        <w:t>
      Ұзынкөл ауылында:</w:t>
      </w:r>
    </w:p>
    <w:p>
      <w:pPr>
        <w:spacing w:after="0"/>
        <w:ind w:left="0"/>
        <w:jc w:val="both"/>
      </w:pPr>
      <w:r>
        <w:rPr>
          <w:rFonts w:ascii="Times New Roman"/>
          <w:b w:val="false"/>
          <w:i w:val="false"/>
          <w:color w:val="000000"/>
          <w:sz w:val="28"/>
        </w:rPr>
        <w:t>
      ірі қара мал 233 бас, ұсақ мал 297 бас, жылқы 33 бас.</w:t>
      </w:r>
    </w:p>
    <w:p>
      <w:pPr>
        <w:spacing w:after="0"/>
        <w:ind w:left="0"/>
        <w:jc w:val="both"/>
      </w:pPr>
      <w:r>
        <w:rPr>
          <w:rFonts w:ascii="Times New Roman"/>
          <w:b w:val="false"/>
          <w:i w:val="false"/>
          <w:color w:val="000000"/>
          <w:sz w:val="28"/>
        </w:rPr>
        <w:t>
      Жайылым көлемі 7 623,0 га құрайды.</w:t>
      </w:r>
    </w:p>
    <w:p>
      <w:pPr>
        <w:spacing w:after="0"/>
        <w:ind w:left="0"/>
        <w:jc w:val="both"/>
      </w:pPr>
      <w:r>
        <w:rPr>
          <w:rFonts w:ascii="Times New Roman"/>
          <w:b w:val="false"/>
          <w:i w:val="false"/>
          <w:color w:val="000000"/>
          <w:sz w:val="28"/>
        </w:rPr>
        <w:t>
      Алғабас ауылында:</w:t>
      </w:r>
    </w:p>
    <w:p>
      <w:pPr>
        <w:spacing w:after="0"/>
        <w:ind w:left="0"/>
        <w:jc w:val="both"/>
      </w:pPr>
      <w:r>
        <w:rPr>
          <w:rFonts w:ascii="Times New Roman"/>
          <w:b w:val="false"/>
          <w:i w:val="false"/>
          <w:color w:val="000000"/>
          <w:sz w:val="28"/>
        </w:rPr>
        <w:t>
      ірі қара мал 121 бас, ұсақ мал 150 бас, жылқы 37 бас.</w:t>
      </w:r>
    </w:p>
    <w:p>
      <w:pPr>
        <w:spacing w:after="0"/>
        <w:ind w:left="0"/>
        <w:jc w:val="both"/>
      </w:pPr>
      <w:r>
        <w:rPr>
          <w:rFonts w:ascii="Times New Roman"/>
          <w:b w:val="false"/>
          <w:i w:val="false"/>
          <w:color w:val="000000"/>
          <w:sz w:val="28"/>
        </w:rPr>
        <w:t>
      Жайылым көлемі 2 007,0 га құрайды.</w:t>
      </w:r>
    </w:p>
    <w:p>
      <w:pPr>
        <w:spacing w:after="0"/>
        <w:ind w:left="0"/>
        <w:jc w:val="both"/>
      </w:pPr>
      <w:r>
        <w:rPr>
          <w:rFonts w:ascii="Times New Roman"/>
          <w:b w:val="false"/>
          <w:i w:val="false"/>
          <w:color w:val="000000"/>
          <w:sz w:val="28"/>
        </w:rPr>
        <w:t>
      Бұлақты ауылында:</w:t>
      </w:r>
    </w:p>
    <w:p>
      <w:pPr>
        <w:spacing w:after="0"/>
        <w:ind w:left="0"/>
        <w:jc w:val="both"/>
      </w:pPr>
      <w:r>
        <w:rPr>
          <w:rFonts w:ascii="Times New Roman"/>
          <w:b w:val="false"/>
          <w:i w:val="false"/>
          <w:color w:val="000000"/>
          <w:sz w:val="28"/>
        </w:rPr>
        <w:t>
      ірі қара мал 119 бас, ұсақ мал 104 бас.</w:t>
      </w:r>
    </w:p>
    <w:p>
      <w:pPr>
        <w:spacing w:after="0"/>
        <w:ind w:left="0"/>
        <w:jc w:val="both"/>
      </w:pPr>
      <w:r>
        <w:rPr>
          <w:rFonts w:ascii="Times New Roman"/>
          <w:b w:val="false"/>
          <w:i w:val="false"/>
          <w:color w:val="000000"/>
          <w:sz w:val="28"/>
        </w:rPr>
        <w:t>
      Жайылым көлемі 1 973,0 га құрайды.</w:t>
      </w:r>
    </w:p>
    <w:p>
      <w:pPr>
        <w:spacing w:after="0"/>
        <w:ind w:left="0"/>
        <w:jc w:val="both"/>
      </w:pPr>
      <w:r>
        <w:rPr>
          <w:rFonts w:ascii="Times New Roman"/>
          <w:b w:val="false"/>
          <w:i w:val="false"/>
          <w:color w:val="000000"/>
          <w:sz w:val="28"/>
        </w:rPr>
        <w:t>
      Ұзынкөл ауылдық округінің ЖШС, шаруа және фермерлік қожалықтарындағы мал басы: ірі қара мал 411 бас, ұсақ мал 1 169 бас, 93 бас жылқы.</w:t>
      </w:r>
    </w:p>
    <w:p>
      <w:pPr>
        <w:spacing w:after="0"/>
        <w:ind w:left="0"/>
        <w:jc w:val="both"/>
      </w:pPr>
      <w:r>
        <w:rPr>
          <w:rFonts w:ascii="Times New Roman"/>
          <w:b w:val="false"/>
          <w:i w:val="false"/>
          <w:color w:val="000000"/>
          <w:sz w:val="28"/>
        </w:rPr>
        <w:t>
      ЖШС, шаруа және фермер қожалықтарының жайылым алаңы 20 740,3 га құрайды.</w:t>
      </w:r>
    </w:p>
    <w:p>
      <w:pPr>
        <w:spacing w:after="0"/>
        <w:ind w:left="0"/>
        <w:jc w:val="both"/>
      </w:pPr>
      <w:r>
        <w:rPr>
          <w:rFonts w:ascii="Times New Roman"/>
          <w:b w:val="false"/>
          <w:i w:val="false"/>
          <w:color w:val="000000"/>
          <w:sz w:val="28"/>
        </w:rPr>
        <w:t>
      Ұзынкөл ауылдық округі бойынша ауыл шаруашылығы жануарларын қамтамасыз ету үшін Барлығы: 46 360,4 га жайылымдық жерлер бар, оның ішінде қордағы жерлер-14 862,0 га. елді мекендер шегінде 11 603,0 га жайылым бар.</w:t>
      </w:r>
    </w:p>
    <w:p>
      <w:pPr>
        <w:spacing w:after="0"/>
        <w:ind w:left="0"/>
        <w:jc w:val="both"/>
      </w:pPr>
      <w:r>
        <w:rPr>
          <w:rFonts w:ascii="Times New Roman"/>
          <w:b w:val="false"/>
          <w:i w:val="false"/>
          <w:color w:val="000000"/>
          <w:sz w:val="28"/>
        </w:rPr>
        <w:t>
      Ұзынкөл ауылдық округінде мал айдауға арналған сервитуттар орнатылмаған.</w:t>
      </w:r>
    </w:p>
    <w:p>
      <w:pPr>
        <w:spacing w:after="0"/>
        <w:ind w:left="0"/>
        <w:jc w:val="both"/>
      </w:pPr>
      <w:r>
        <w:rPr>
          <w:rFonts w:ascii="Times New Roman"/>
          <w:b w:val="false"/>
          <w:i w:val="false"/>
          <w:color w:val="000000"/>
          <w:sz w:val="28"/>
        </w:rPr>
        <w:t>
      10. Колутон ауылдық округі. Округте 2 ауылдық елді мекен бар.</w:t>
      </w:r>
    </w:p>
    <w:p>
      <w:pPr>
        <w:spacing w:after="0"/>
        <w:ind w:left="0"/>
        <w:jc w:val="both"/>
      </w:pPr>
      <w:r>
        <w:rPr>
          <w:rFonts w:ascii="Times New Roman"/>
          <w:b w:val="false"/>
          <w:i w:val="false"/>
          <w:color w:val="000000"/>
          <w:sz w:val="28"/>
        </w:rPr>
        <w:t>
      Колутон ауылдық округі аумағының жалпы көлемі 34 305,5 га, оның ішінде егістік – 11007 га, жайылым жерлері – 16157,9 га, шабындық жерлері – 4065,0 га.</w:t>
      </w:r>
    </w:p>
    <w:p>
      <w:pPr>
        <w:spacing w:after="0"/>
        <w:ind w:left="0"/>
        <w:jc w:val="both"/>
      </w:pPr>
      <w:r>
        <w:rPr>
          <w:rFonts w:ascii="Times New Roman"/>
          <w:b w:val="false"/>
          <w:i w:val="false"/>
          <w:color w:val="000000"/>
          <w:sz w:val="28"/>
        </w:rPr>
        <w:t>
      Жер санаттары бойынша:</w:t>
      </w:r>
    </w:p>
    <w:p>
      <w:pPr>
        <w:spacing w:after="0"/>
        <w:ind w:left="0"/>
        <w:jc w:val="both"/>
      </w:pPr>
      <w:r>
        <w:rPr>
          <w:rFonts w:ascii="Times New Roman"/>
          <w:b w:val="false"/>
          <w:i w:val="false"/>
          <w:color w:val="000000"/>
          <w:sz w:val="28"/>
        </w:rPr>
        <w:t>
      ауыл шаруашылығы мақсатындағы жерлер – 22 890,6 га;</w:t>
      </w:r>
    </w:p>
    <w:p>
      <w:pPr>
        <w:spacing w:after="0"/>
        <w:ind w:left="0"/>
        <w:jc w:val="both"/>
      </w:pPr>
      <w:r>
        <w:rPr>
          <w:rFonts w:ascii="Times New Roman"/>
          <w:b w:val="false"/>
          <w:i w:val="false"/>
          <w:color w:val="000000"/>
          <w:sz w:val="28"/>
        </w:rPr>
        <w:t>
      елді мекендердің жері – 4 156,0 га;</w:t>
      </w:r>
    </w:p>
    <w:p>
      <w:pPr>
        <w:spacing w:after="0"/>
        <w:ind w:left="0"/>
        <w:jc w:val="both"/>
      </w:pPr>
      <w:r>
        <w:rPr>
          <w:rFonts w:ascii="Times New Roman"/>
          <w:b w:val="false"/>
          <w:i w:val="false"/>
          <w:color w:val="000000"/>
          <w:sz w:val="28"/>
        </w:rPr>
        <w:t>
      өнеркәсіп, көлік, байланыс, ғарыш қызметі, қорғаныс, ұлттық қауіпсіздік мұқтажына арналған және ауыл шаруашылығына арналмаған өзге де жер – 0 га;</w:t>
      </w:r>
    </w:p>
    <w:p>
      <w:pPr>
        <w:spacing w:after="0"/>
        <w:ind w:left="0"/>
        <w:jc w:val="both"/>
      </w:pPr>
      <w:r>
        <w:rPr>
          <w:rFonts w:ascii="Times New Roman"/>
          <w:b w:val="false"/>
          <w:i w:val="false"/>
          <w:color w:val="000000"/>
          <w:sz w:val="28"/>
        </w:rPr>
        <w:t>
      су қорының жерлері – 952,0 га;</w:t>
      </w:r>
    </w:p>
    <w:p>
      <w:pPr>
        <w:spacing w:after="0"/>
        <w:ind w:left="0"/>
        <w:jc w:val="both"/>
      </w:pPr>
      <w:r>
        <w:rPr>
          <w:rFonts w:ascii="Times New Roman"/>
          <w:b w:val="false"/>
          <w:i w:val="false"/>
          <w:color w:val="000000"/>
          <w:sz w:val="28"/>
        </w:rPr>
        <w:t>
      қордағы жерлер – 4 373,0 га, оның ішінде жайылымдар-4 373,0 га бөлінеді.</w:t>
      </w:r>
    </w:p>
    <w:p>
      <w:pPr>
        <w:spacing w:after="0"/>
        <w:ind w:left="0"/>
        <w:jc w:val="both"/>
      </w:pPr>
      <w:r>
        <w:rPr>
          <w:rFonts w:ascii="Times New Roman"/>
          <w:b w:val="false"/>
          <w:i w:val="false"/>
          <w:color w:val="000000"/>
          <w:sz w:val="28"/>
        </w:rPr>
        <w:t>
      Табиғи жағдайлары бойынша Колутон ауылдық округінің аумағы көктемгі-жазғы кезеңнің құрғақшылығымен, жоғары жазғы және төмен қысқы температуралармен, жылдар бойынша атмосфералық жауын-шашынның жеткіліксіз және тұрақсыз мөлшерімен сипатталатын күрт континенталды климат аймағында орналасқан.</w:t>
      </w:r>
    </w:p>
    <w:p>
      <w:pPr>
        <w:spacing w:after="0"/>
        <w:ind w:left="0"/>
        <w:jc w:val="both"/>
      </w:pPr>
      <w:r>
        <w:rPr>
          <w:rFonts w:ascii="Times New Roman"/>
          <w:b w:val="false"/>
          <w:i w:val="false"/>
          <w:color w:val="000000"/>
          <w:sz w:val="28"/>
        </w:rPr>
        <w:t>
      Колутон ауылдық округінің жерді пайдалануы құрғақ дала аймағында орналасқан, мұнда аймақтық топырақ қуаты аз қара-қызғылт және қуаты аз қара-қоңыр терең қайнаған топырақ болып табылады.</w:t>
      </w:r>
    </w:p>
    <w:p>
      <w:pPr>
        <w:spacing w:after="0"/>
        <w:ind w:left="0"/>
        <w:jc w:val="both"/>
      </w:pPr>
      <w:r>
        <w:rPr>
          <w:rFonts w:ascii="Times New Roman"/>
          <w:b w:val="false"/>
          <w:i w:val="false"/>
          <w:color w:val="000000"/>
          <w:sz w:val="28"/>
        </w:rPr>
        <w:t>
      2026 жылдың 1 қаңтарына Колутон ауылдық округінде (халықтың жеке ауласы ) ірі қара мал 605 бас, ұсақ мал 1080 бас, жылқы 410 бас бар.</w:t>
      </w:r>
    </w:p>
    <w:p>
      <w:pPr>
        <w:spacing w:after="0"/>
        <w:ind w:left="0"/>
        <w:jc w:val="both"/>
      </w:pPr>
      <w:r>
        <w:rPr>
          <w:rFonts w:ascii="Times New Roman"/>
          <w:b w:val="false"/>
          <w:i w:val="false"/>
          <w:color w:val="000000"/>
          <w:sz w:val="28"/>
        </w:rPr>
        <w:t>
      Оның ішінде:</w:t>
      </w:r>
    </w:p>
    <w:p>
      <w:pPr>
        <w:spacing w:after="0"/>
        <w:ind w:left="0"/>
        <w:jc w:val="both"/>
      </w:pPr>
      <w:r>
        <w:rPr>
          <w:rFonts w:ascii="Times New Roman"/>
          <w:b w:val="false"/>
          <w:i w:val="false"/>
          <w:color w:val="000000"/>
          <w:sz w:val="28"/>
        </w:rPr>
        <w:t>
      Колутон ауылында:</w:t>
      </w:r>
    </w:p>
    <w:p>
      <w:pPr>
        <w:spacing w:after="0"/>
        <w:ind w:left="0"/>
        <w:jc w:val="both"/>
      </w:pPr>
      <w:r>
        <w:rPr>
          <w:rFonts w:ascii="Times New Roman"/>
          <w:b w:val="false"/>
          <w:i w:val="false"/>
          <w:color w:val="000000"/>
          <w:sz w:val="28"/>
        </w:rPr>
        <w:t>
      ірі қара мал 485 бас, ұсақ мал 617 бас, жылқы 301 бас.</w:t>
      </w:r>
    </w:p>
    <w:p>
      <w:pPr>
        <w:spacing w:after="0"/>
        <w:ind w:left="0"/>
        <w:jc w:val="both"/>
      </w:pPr>
      <w:r>
        <w:rPr>
          <w:rFonts w:ascii="Times New Roman"/>
          <w:b w:val="false"/>
          <w:i w:val="false"/>
          <w:color w:val="000000"/>
          <w:sz w:val="28"/>
        </w:rPr>
        <w:t>
      Жайылым көлемі 2938,0 га құрайды.</w:t>
      </w:r>
    </w:p>
    <w:p>
      <w:pPr>
        <w:spacing w:after="0"/>
        <w:ind w:left="0"/>
        <w:jc w:val="both"/>
      </w:pPr>
      <w:r>
        <w:rPr>
          <w:rFonts w:ascii="Times New Roman"/>
          <w:b w:val="false"/>
          <w:i w:val="false"/>
          <w:color w:val="000000"/>
          <w:sz w:val="28"/>
        </w:rPr>
        <w:t>
      Бірлік ауылында:</w:t>
      </w:r>
    </w:p>
    <w:p>
      <w:pPr>
        <w:spacing w:after="0"/>
        <w:ind w:left="0"/>
        <w:jc w:val="both"/>
      </w:pPr>
      <w:r>
        <w:rPr>
          <w:rFonts w:ascii="Times New Roman"/>
          <w:b w:val="false"/>
          <w:i w:val="false"/>
          <w:color w:val="000000"/>
          <w:sz w:val="28"/>
        </w:rPr>
        <w:t>
      ірі қара мал 120 бас, ұсақ мал 463 бас, жылқы 109 бас.</w:t>
      </w:r>
    </w:p>
    <w:p>
      <w:pPr>
        <w:spacing w:after="0"/>
        <w:ind w:left="0"/>
        <w:jc w:val="both"/>
      </w:pPr>
      <w:r>
        <w:rPr>
          <w:rFonts w:ascii="Times New Roman"/>
          <w:b w:val="false"/>
          <w:i w:val="false"/>
          <w:color w:val="000000"/>
          <w:sz w:val="28"/>
        </w:rPr>
        <w:t>
      Жайылым көлемі 997,0 га құрайды.</w:t>
      </w:r>
    </w:p>
    <w:p>
      <w:pPr>
        <w:spacing w:after="0"/>
        <w:ind w:left="0"/>
        <w:jc w:val="both"/>
      </w:pPr>
      <w:r>
        <w:rPr>
          <w:rFonts w:ascii="Times New Roman"/>
          <w:b w:val="false"/>
          <w:i w:val="false"/>
          <w:color w:val="000000"/>
          <w:sz w:val="28"/>
        </w:rPr>
        <w:t>
      Колутон ауылдық округінің ЖШС, шаруа және фермерлік қожалықтарындағы мал басы құрайды: ірі қара мал 166 бас, ұсақ қара мал 408 бас, 96 бас жылқы.</w:t>
      </w:r>
    </w:p>
    <w:p>
      <w:pPr>
        <w:spacing w:after="0"/>
        <w:ind w:left="0"/>
        <w:jc w:val="both"/>
      </w:pPr>
      <w:r>
        <w:rPr>
          <w:rFonts w:ascii="Times New Roman"/>
          <w:b w:val="false"/>
          <w:i w:val="false"/>
          <w:color w:val="000000"/>
          <w:sz w:val="28"/>
        </w:rPr>
        <w:t>
      ЖШС, шаруа және фермер қожалықтарының жайылым алаңы 7817,9 га құрайды.</w:t>
      </w:r>
    </w:p>
    <w:p>
      <w:pPr>
        <w:spacing w:after="0"/>
        <w:ind w:left="0"/>
        <w:jc w:val="both"/>
      </w:pPr>
      <w:r>
        <w:rPr>
          <w:rFonts w:ascii="Times New Roman"/>
          <w:b w:val="false"/>
          <w:i w:val="false"/>
          <w:color w:val="000000"/>
          <w:sz w:val="28"/>
        </w:rPr>
        <w:t>
      Колутон ауылдық округі бойынша ауыл шаруашылығы малдарын қамтамасыз ету үшін Барлығы: 16 125,9 га жайылымдық жерлер, оның ішінде қордағы жерлер-4373,0 га бар. Елді мекен шегінде 3935,0 га жайылым бар.</w:t>
      </w:r>
    </w:p>
    <w:p>
      <w:pPr>
        <w:spacing w:after="0"/>
        <w:ind w:left="0"/>
        <w:jc w:val="both"/>
      </w:pPr>
      <w:r>
        <w:rPr>
          <w:rFonts w:ascii="Times New Roman"/>
          <w:b w:val="false"/>
          <w:i w:val="false"/>
          <w:color w:val="000000"/>
          <w:sz w:val="28"/>
        </w:rPr>
        <w:t>
      Колутон ауылдық округінде мал айдауға арналған сервитуттар орнатылмаған.</w:t>
      </w:r>
    </w:p>
    <w:p>
      <w:pPr>
        <w:spacing w:after="0"/>
        <w:ind w:left="0"/>
        <w:jc w:val="both"/>
      </w:pPr>
      <w:r>
        <w:rPr>
          <w:rFonts w:ascii="Times New Roman"/>
          <w:b w:val="false"/>
          <w:i w:val="false"/>
          <w:color w:val="000000"/>
          <w:sz w:val="28"/>
        </w:rPr>
        <w:t>
      11. Жалтыр ауылының округі. Округте 4 ауылдық елді мекен бар.</w:t>
      </w:r>
    </w:p>
    <w:p>
      <w:pPr>
        <w:spacing w:after="0"/>
        <w:ind w:left="0"/>
        <w:jc w:val="both"/>
      </w:pPr>
      <w:r>
        <w:rPr>
          <w:rFonts w:ascii="Times New Roman"/>
          <w:b w:val="false"/>
          <w:i w:val="false"/>
          <w:color w:val="000000"/>
          <w:sz w:val="28"/>
        </w:rPr>
        <w:t>
      Жалтыр ауылының округі аумағының жалпы көлемі 49 507,4 га, оның ішінде егістік – 17 357,0 га, жайылым жерлері – 21765,6 га, шабындық жерлері – 3796,7 га.</w:t>
      </w:r>
    </w:p>
    <w:p>
      <w:pPr>
        <w:spacing w:after="0"/>
        <w:ind w:left="0"/>
        <w:jc w:val="both"/>
      </w:pPr>
      <w:r>
        <w:rPr>
          <w:rFonts w:ascii="Times New Roman"/>
          <w:b w:val="false"/>
          <w:i w:val="false"/>
          <w:color w:val="000000"/>
          <w:sz w:val="28"/>
        </w:rPr>
        <w:t>
      Жер санаттары бойынша:</w:t>
      </w:r>
    </w:p>
    <w:p>
      <w:pPr>
        <w:spacing w:after="0"/>
        <w:ind w:left="0"/>
        <w:jc w:val="both"/>
      </w:pPr>
      <w:r>
        <w:rPr>
          <w:rFonts w:ascii="Times New Roman"/>
          <w:b w:val="false"/>
          <w:i w:val="false"/>
          <w:color w:val="000000"/>
          <w:sz w:val="28"/>
        </w:rPr>
        <w:t>
      ауыл шаруашылығы мақсатындағы жерлер – 32 941,9 га;</w:t>
      </w:r>
    </w:p>
    <w:p>
      <w:pPr>
        <w:spacing w:after="0"/>
        <w:ind w:left="0"/>
        <w:jc w:val="both"/>
      </w:pPr>
      <w:r>
        <w:rPr>
          <w:rFonts w:ascii="Times New Roman"/>
          <w:b w:val="false"/>
          <w:i w:val="false"/>
          <w:color w:val="000000"/>
          <w:sz w:val="28"/>
        </w:rPr>
        <w:t>
      елді мекендердің жері – 11 563,2 га;</w:t>
      </w:r>
    </w:p>
    <w:p>
      <w:pPr>
        <w:spacing w:after="0"/>
        <w:ind w:left="0"/>
        <w:jc w:val="both"/>
      </w:pPr>
      <w:r>
        <w:rPr>
          <w:rFonts w:ascii="Times New Roman"/>
          <w:b w:val="false"/>
          <w:i w:val="false"/>
          <w:color w:val="000000"/>
          <w:sz w:val="28"/>
        </w:rPr>
        <w:t>
      өнеркәсіп, көлік, байланыс, ғарыш қызметі, қорғаныс, ұлттық қауіпсіздік мұқтажына арналған және ауыл шаруашылығына арналмаған өзге де жер – 801,4 га га;</w:t>
      </w:r>
    </w:p>
    <w:p>
      <w:pPr>
        <w:spacing w:after="0"/>
        <w:ind w:left="0"/>
        <w:jc w:val="both"/>
      </w:pPr>
      <w:r>
        <w:rPr>
          <w:rFonts w:ascii="Times New Roman"/>
          <w:b w:val="false"/>
          <w:i w:val="false"/>
          <w:color w:val="000000"/>
          <w:sz w:val="28"/>
        </w:rPr>
        <w:t>
      су қорының жерлері – 502,0 га;</w:t>
      </w:r>
    </w:p>
    <w:p>
      <w:pPr>
        <w:spacing w:after="0"/>
        <w:ind w:left="0"/>
        <w:jc w:val="both"/>
      </w:pPr>
      <w:r>
        <w:rPr>
          <w:rFonts w:ascii="Times New Roman"/>
          <w:b w:val="false"/>
          <w:i w:val="false"/>
          <w:color w:val="000000"/>
          <w:sz w:val="28"/>
        </w:rPr>
        <w:t>
      қордағы жерлер – 1488,4 га, оның ішінде жайылымдар - 1088,3 га бөлінеді.</w:t>
      </w:r>
    </w:p>
    <w:p>
      <w:pPr>
        <w:spacing w:after="0"/>
        <w:ind w:left="0"/>
        <w:jc w:val="both"/>
      </w:pPr>
      <w:r>
        <w:rPr>
          <w:rFonts w:ascii="Times New Roman"/>
          <w:b w:val="false"/>
          <w:i w:val="false"/>
          <w:color w:val="000000"/>
          <w:sz w:val="28"/>
        </w:rPr>
        <w:t>
      Табиғи жағдайлары бойынша Жалтыр ауылы округінің аумағы орташа қуаң аймақта орналасқан. Климаттың басты ерекшелігі-оның континенталдылығы, ол жыл бойына ғана емес, сонымен қатар күн ішінде температураның күрт өзгеруімен көрінеді. Қысы ұзақ және қатал, жазы ыстық және құрғақ.</w:t>
      </w:r>
    </w:p>
    <w:p>
      <w:pPr>
        <w:spacing w:after="0"/>
        <w:ind w:left="0"/>
        <w:jc w:val="both"/>
      </w:pPr>
      <w:r>
        <w:rPr>
          <w:rFonts w:ascii="Times New Roman"/>
          <w:b w:val="false"/>
          <w:i w:val="false"/>
          <w:color w:val="000000"/>
          <w:sz w:val="28"/>
        </w:rPr>
        <w:t>
      Жалтыр ауылы округінің жер пайдалануы құрғақ дала аймағында орналасқан, мұнда аймақтық топырақ қуаты аз қара-қызғылт және қуаты аз қара-қоңыр терең қайнаған топырақ болып табылады.</w:t>
      </w:r>
    </w:p>
    <w:p>
      <w:pPr>
        <w:spacing w:after="0"/>
        <w:ind w:left="0"/>
        <w:jc w:val="both"/>
      </w:pPr>
      <w:r>
        <w:rPr>
          <w:rFonts w:ascii="Times New Roman"/>
          <w:b w:val="false"/>
          <w:i w:val="false"/>
          <w:color w:val="000000"/>
          <w:sz w:val="28"/>
        </w:rPr>
        <w:t>
      2026 жылдың 1 қаңтарына Жалтыр ауылының округінде (халықтың жеке ауласы және ЖШС, ШҚ) ірі қара мал 656 бас, ұсақ мал 869 бас, жылқы 586 бас бар. Оның ішінде:</w:t>
      </w:r>
    </w:p>
    <w:p>
      <w:pPr>
        <w:spacing w:after="0"/>
        <w:ind w:left="0"/>
        <w:jc w:val="both"/>
      </w:pPr>
      <w:r>
        <w:rPr>
          <w:rFonts w:ascii="Times New Roman"/>
          <w:b w:val="false"/>
          <w:i w:val="false"/>
          <w:color w:val="000000"/>
          <w:sz w:val="28"/>
        </w:rPr>
        <w:t>
      Жалтыр ауылында:</w:t>
      </w:r>
    </w:p>
    <w:p>
      <w:pPr>
        <w:spacing w:after="0"/>
        <w:ind w:left="0"/>
        <w:jc w:val="both"/>
      </w:pPr>
      <w:r>
        <w:rPr>
          <w:rFonts w:ascii="Times New Roman"/>
          <w:b w:val="false"/>
          <w:i w:val="false"/>
          <w:color w:val="000000"/>
          <w:sz w:val="28"/>
        </w:rPr>
        <w:t>
      ірі қара мал 376 бас, ұсақ мал 653 бас, жылқы 275 бас.</w:t>
      </w:r>
    </w:p>
    <w:p>
      <w:pPr>
        <w:spacing w:after="0"/>
        <w:ind w:left="0"/>
        <w:jc w:val="both"/>
      </w:pPr>
      <w:r>
        <w:rPr>
          <w:rFonts w:ascii="Times New Roman"/>
          <w:b w:val="false"/>
          <w:i w:val="false"/>
          <w:color w:val="000000"/>
          <w:sz w:val="28"/>
        </w:rPr>
        <w:t>
      Жайылым көлемі 2781,0 га құрайды.</w:t>
      </w:r>
    </w:p>
    <w:p>
      <w:pPr>
        <w:spacing w:after="0"/>
        <w:ind w:left="0"/>
        <w:jc w:val="both"/>
      </w:pPr>
      <w:r>
        <w:rPr>
          <w:rFonts w:ascii="Times New Roman"/>
          <w:b w:val="false"/>
          <w:i w:val="false"/>
          <w:color w:val="000000"/>
          <w:sz w:val="28"/>
        </w:rPr>
        <w:t>
      Жарсуат ауылында:</w:t>
      </w:r>
    </w:p>
    <w:p>
      <w:pPr>
        <w:spacing w:after="0"/>
        <w:ind w:left="0"/>
        <w:jc w:val="both"/>
      </w:pPr>
      <w:r>
        <w:rPr>
          <w:rFonts w:ascii="Times New Roman"/>
          <w:b w:val="false"/>
          <w:i w:val="false"/>
          <w:color w:val="000000"/>
          <w:sz w:val="28"/>
        </w:rPr>
        <w:t>
      ірі қара мал 280 бас, ұсақ мал 216 бас, жылқы 311 бас.</w:t>
      </w:r>
    </w:p>
    <w:p>
      <w:pPr>
        <w:spacing w:after="0"/>
        <w:ind w:left="0"/>
        <w:jc w:val="both"/>
      </w:pPr>
      <w:r>
        <w:rPr>
          <w:rFonts w:ascii="Times New Roman"/>
          <w:b w:val="false"/>
          <w:i w:val="false"/>
          <w:color w:val="000000"/>
          <w:sz w:val="28"/>
        </w:rPr>
        <w:t>
      Жайылым көлемі 2711,0 га құрайды.</w:t>
      </w:r>
    </w:p>
    <w:p>
      <w:pPr>
        <w:spacing w:after="0"/>
        <w:ind w:left="0"/>
        <w:jc w:val="both"/>
      </w:pPr>
      <w:r>
        <w:rPr>
          <w:rFonts w:ascii="Times New Roman"/>
          <w:b w:val="false"/>
          <w:i w:val="false"/>
          <w:color w:val="000000"/>
          <w:sz w:val="28"/>
        </w:rPr>
        <w:t>
      Жайылым көлемі 927,0 га құрайды.</w:t>
      </w:r>
    </w:p>
    <w:p>
      <w:pPr>
        <w:spacing w:after="0"/>
        <w:ind w:left="0"/>
        <w:jc w:val="both"/>
      </w:pPr>
      <w:r>
        <w:rPr>
          <w:rFonts w:ascii="Times New Roman"/>
          <w:b w:val="false"/>
          <w:i w:val="false"/>
          <w:color w:val="000000"/>
          <w:sz w:val="28"/>
        </w:rPr>
        <w:t>
      Жалтыр ауылының округінде ЖШС, шаруа және фермерлік қожалықтарындағы мал басы: ірі қара мал 1948 бас, ұсақ мал 11745 бас, 759 бас жылқы.</w:t>
      </w:r>
    </w:p>
    <w:p>
      <w:pPr>
        <w:spacing w:after="0"/>
        <w:ind w:left="0"/>
        <w:jc w:val="both"/>
      </w:pPr>
      <w:r>
        <w:rPr>
          <w:rFonts w:ascii="Times New Roman"/>
          <w:b w:val="false"/>
          <w:i w:val="false"/>
          <w:color w:val="000000"/>
          <w:sz w:val="28"/>
        </w:rPr>
        <w:t>
      ЖШС, шаруа және фермер қожалықтарының жайылым алаңы 11788,2 га құрайды.</w:t>
      </w:r>
    </w:p>
    <w:p>
      <w:pPr>
        <w:spacing w:after="0"/>
        <w:ind w:left="0"/>
        <w:jc w:val="both"/>
      </w:pPr>
      <w:r>
        <w:rPr>
          <w:rFonts w:ascii="Times New Roman"/>
          <w:b w:val="false"/>
          <w:i w:val="false"/>
          <w:color w:val="000000"/>
          <w:sz w:val="28"/>
        </w:rPr>
        <w:t>
      Ауыл шаруашылығы жануарларын қамтамасыз ету үшін Жалтыр ауылдық округінде Барлығы: 21 881,5 га жайылымдық жер бар, оның ішінде қордағы жерлер – 1088,3 га.елді мекендер шегінде 9 005,0 га жайылым бар.</w:t>
      </w:r>
    </w:p>
    <w:p>
      <w:pPr>
        <w:spacing w:after="0"/>
        <w:ind w:left="0"/>
        <w:jc w:val="both"/>
      </w:pPr>
      <w:r>
        <w:rPr>
          <w:rFonts w:ascii="Times New Roman"/>
          <w:b w:val="false"/>
          <w:i w:val="false"/>
          <w:color w:val="000000"/>
          <w:sz w:val="28"/>
        </w:rPr>
        <w:t>
      Жалтыр ауылының округінде мал айдауға арналған сервитуттар орнатылмаған.</w:t>
      </w:r>
    </w:p>
    <w:p>
      <w:pPr>
        <w:spacing w:after="0"/>
        <w:ind w:left="0"/>
        <w:jc w:val="both"/>
      </w:pPr>
      <w:r>
        <w:rPr>
          <w:rFonts w:ascii="Times New Roman"/>
          <w:b w:val="false"/>
          <w:i w:val="false"/>
          <w:color w:val="000000"/>
          <w:sz w:val="28"/>
        </w:rPr>
        <w:t>
      12. Каменка ауылының округі. Округте 1 ауылдық елді мекен бар.</w:t>
      </w:r>
    </w:p>
    <w:p>
      <w:pPr>
        <w:spacing w:after="0"/>
        <w:ind w:left="0"/>
        <w:jc w:val="both"/>
      </w:pPr>
      <w:r>
        <w:rPr>
          <w:rFonts w:ascii="Times New Roman"/>
          <w:b w:val="false"/>
          <w:i w:val="false"/>
          <w:color w:val="000000"/>
          <w:sz w:val="28"/>
        </w:rPr>
        <w:t>
      Каменка ауылының округі аумағының жалпы көлемі 22 629,2 га, оның ішінде егістік – 14 978,0 га, жайылым жерлері – 6285,5 га, шабындық жерлері – 378,0 га.</w:t>
      </w:r>
    </w:p>
    <w:p>
      <w:pPr>
        <w:spacing w:after="0"/>
        <w:ind w:left="0"/>
        <w:jc w:val="both"/>
      </w:pPr>
      <w:r>
        <w:rPr>
          <w:rFonts w:ascii="Times New Roman"/>
          <w:b w:val="false"/>
          <w:i w:val="false"/>
          <w:color w:val="000000"/>
          <w:sz w:val="28"/>
        </w:rPr>
        <w:t>
      Жер санаттары бойынша:</w:t>
      </w:r>
    </w:p>
    <w:p>
      <w:pPr>
        <w:spacing w:after="0"/>
        <w:ind w:left="0"/>
        <w:jc w:val="both"/>
      </w:pPr>
      <w:r>
        <w:rPr>
          <w:rFonts w:ascii="Times New Roman"/>
          <w:b w:val="false"/>
          <w:i w:val="false"/>
          <w:color w:val="000000"/>
          <w:sz w:val="28"/>
        </w:rPr>
        <w:t>
      ауыл шаруашылығы мақсатындағы жерлер – 19 769,8 га;</w:t>
      </w:r>
    </w:p>
    <w:p>
      <w:pPr>
        <w:spacing w:after="0"/>
        <w:ind w:left="0"/>
        <w:jc w:val="both"/>
      </w:pPr>
      <w:r>
        <w:rPr>
          <w:rFonts w:ascii="Times New Roman"/>
          <w:b w:val="false"/>
          <w:i w:val="false"/>
          <w:color w:val="000000"/>
          <w:sz w:val="28"/>
        </w:rPr>
        <w:t>
      елді мекендердің жері – 2 044,4 га;</w:t>
      </w:r>
    </w:p>
    <w:p>
      <w:pPr>
        <w:spacing w:after="0"/>
        <w:ind w:left="0"/>
        <w:jc w:val="both"/>
      </w:pPr>
      <w:r>
        <w:rPr>
          <w:rFonts w:ascii="Times New Roman"/>
          <w:b w:val="false"/>
          <w:i w:val="false"/>
          <w:color w:val="000000"/>
          <w:sz w:val="28"/>
        </w:rPr>
        <w:t>
      өнеркәсіп, көлік, байланыс, ғарыш қызметі, қорғаныс, ұлттық қауіпсіздік мұқтажына арналған және ауыл шаруашылығына арналмаған өзге де жер – 17,0 га;</w:t>
      </w:r>
    </w:p>
    <w:p>
      <w:pPr>
        <w:spacing w:after="0"/>
        <w:ind w:left="0"/>
        <w:jc w:val="both"/>
      </w:pPr>
      <w:r>
        <w:rPr>
          <w:rFonts w:ascii="Times New Roman"/>
          <w:b w:val="false"/>
          <w:i w:val="false"/>
          <w:color w:val="000000"/>
          <w:sz w:val="28"/>
        </w:rPr>
        <w:t>
      су қорының жерлері – 145,0 га;</w:t>
      </w:r>
    </w:p>
    <w:p>
      <w:pPr>
        <w:spacing w:after="0"/>
        <w:ind w:left="0"/>
        <w:jc w:val="both"/>
      </w:pPr>
      <w:r>
        <w:rPr>
          <w:rFonts w:ascii="Times New Roman"/>
          <w:b w:val="false"/>
          <w:i w:val="false"/>
          <w:color w:val="000000"/>
          <w:sz w:val="28"/>
        </w:rPr>
        <w:t>
      қордағы жерлер – 1341,7 га, оның ішінде жайылымдар-1341,7 га .</w:t>
      </w:r>
    </w:p>
    <w:p>
      <w:pPr>
        <w:spacing w:after="0"/>
        <w:ind w:left="0"/>
        <w:jc w:val="both"/>
      </w:pPr>
      <w:r>
        <w:rPr>
          <w:rFonts w:ascii="Times New Roman"/>
          <w:b w:val="false"/>
          <w:i w:val="false"/>
          <w:color w:val="000000"/>
          <w:sz w:val="28"/>
        </w:rPr>
        <w:t>
      Табиғи жағдайлары бойынша Каменка ауылы округінің аумағы орташа қуаң аймақта орналасқан. Климаттың басты ерекшелігі-оның континенталдылығы, ол жыл бойына ғана емес, сонымен қатар күн ішінде температураның күрт өзгеруімен көрінеді. Қысы ұзақ және қатал, жазы ыстық және құрғақ.</w:t>
      </w:r>
    </w:p>
    <w:p>
      <w:pPr>
        <w:spacing w:after="0"/>
        <w:ind w:left="0"/>
        <w:jc w:val="both"/>
      </w:pPr>
      <w:r>
        <w:rPr>
          <w:rFonts w:ascii="Times New Roman"/>
          <w:b w:val="false"/>
          <w:i w:val="false"/>
          <w:color w:val="000000"/>
          <w:sz w:val="28"/>
        </w:rPr>
        <w:t>
      Каменка ауылы округінің жер пайдалануы құрғақ дала аймағында орналасқан, мұнда аймақтық топырақ қуаты аз қара-қызғылт және қуаты аз қара-қоңыр терең қайнаған топырақ болып табылады.</w:t>
      </w:r>
    </w:p>
    <w:p>
      <w:pPr>
        <w:spacing w:after="0"/>
        <w:ind w:left="0"/>
        <w:jc w:val="both"/>
      </w:pPr>
      <w:r>
        <w:rPr>
          <w:rFonts w:ascii="Times New Roman"/>
          <w:b w:val="false"/>
          <w:i w:val="false"/>
          <w:color w:val="000000"/>
          <w:sz w:val="28"/>
        </w:rPr>
        <w:t>
      2026 жылдың 1 қаңтарына Каменка ауылының округінде (халықтың жеке ауласы ) ірі қара мал 201 бас, ұсақ мал 339 бас, жылқы 81 бас бар. Оның ішінде:</w:t>
      </w:r>
    </w:p>
    <w:p>
      <w:pPr>
        <w:spacing w:after="0"/>
        <w:ind w:left="0"/>
        <w:jc w:val="both"/>
      </w:pPr>
      <w:r>
        <w:rPr>
          <w:rFonts w:ascii="Times New Roman"/>
          <w:b w:val="false"/>
          <w:i w:val="false"/>
          <w:color w:val="000000"/>
          <w:sz w:val="28"/>
        </w:rPr>
        <w:t>
      Каменка ауылында:</w:t>
      </w:r>
    </w:p>
    <w:p>
      <w:pPr>
        <w:spacing w:after="0"/>
        <w:ind w:left="0"/>
        <w:jc w:val="both"/>
      </w:pPr>
      <w:r>
        <w:rPr>
          <w:rFonts w:ascii="Times New Roman"/>
          <w:b w:val="false"/>
          <w:i w:val="false"/>
          <w:color w:val="000000"/>
          <w:sz w:val="28"/>
        </w:rPr>
        <w:t>
      ірі қара мал 201 бас, ұсақ мал 339 бас, жылқы 81 бас.</w:t>
      </w:r>
    </w:p>
    <w:p>
      <w:pPr>
        <w:spacing w:after="0"/>
        <w:ind w:left="0"/>
        <w:jc w:val="both"/>
      </w:pPr>
      <w:r>
        <w:rPr>
          <w:rFonts w:ascii="Times New Roman"/>
          <w:b w:val="false"/>
          <w:i w:val="false"/>
          <w:color w:val="000000"/>
          <w:sz w:val="28"/>
        </w:rPr>
        <w:t>
      Жайылым көлемі 1 387,0 га құрайды.</w:t>
      </w:r>
    </w:p>
    <w:p>
      <w:pPr>
        <w:spacing w:after="0"/>
        <w:ind w:left="0"/>
        <w:jc w:val="both"/>
      </w:pPr>
      <w:r>
        <w:rPr>
          <w:rFonts w:ascii="Times New Roman"/>
          <w:b w:val="false"/>
          <w:i w:val="false"/>
          <w:color w:val="000000"/>
          <w:sz w:val="28"/>
        </w:rPr>
        <w:t>
      Каменка ауылында ЖШС, шаруа және фермерлік қожалықтарындағы мал басы: ірі қара мал 76 бас, 24 бас жылқы.</w:t>
      </w:r>
    </w:p>
    <w:p>
      <w:pPr>
        <w:spacing w:after="0"/>
        <w:ind w:left="0"/>
        <w:jc w:val="both"/>
      </w:pPr>
      <w:r>
        <w:rPr>
          <w:rFonts w:ascii="Times New Roman"/>
          <w:b w:val="false"/>
          <w:i w:val="false"/>
          <w:color w:val="000000"/>
          <w:sz w:val="28"/>
        </w:rPr>
        <w:t>
      ЖШС, шаруа және фермер қожалықтарының жайылым алаңы 4 413,8 га құрайды.</w:t>
      </w:r>
    </w:p>
    <w:p>
      <w:pPr>
        <w:spacing w:after="0"/>
        <w:ind w:left="0"/>
        <w:jc w:val="both"/>
      </w:pPr>
      <w:r>
        <w:rPr>
          <w:rFonts w:ascii="Times New Roman"/>
          <w:b w:val="false"/>
          <w:i w:val="false"/>
          <w:color w:val="000000"/>
          <w:sz w:val="28"/>
        </w:rPr>
        <w:t>
      Каменка ауылында ауыл шаруашылығы малдарын қамтамасыз ету үшін Барлығы: 6 216,8 га жайылымдық жерлер, оның ішінде қордағы жерлер-416,0 га бар. Елді мекен шегінде 1 387,0 га жайылым бар.</w:t>
      </w:r>
    </w:p>
    <w:p>
      <w:pPr>
        <w:spacing w:after="0"/>
        <w:ind w:left="0"/>
        <w:jc w:val="both"/>
      </w:pPr>
      <w:r>
        <w:rPr>
          <w:rFonts w:ascii="Times New Roman"/>
          <w:b w:val="false"/>
          <w:i w:val="false"/>
          <w:color w:val="000000"/>
          <w:sz w:val="28"/>
        </w:rPr>
        <w:t>
      Каменка ауылында мал айдауға арналған сервитуттар орнатылмаған.</w:t>
      </w:r>
    </w:p>
    <w:p>
      <w:pPr>
        <w:spacing w:after="0"/>
        <w:ind w:left="0"/>
        <w:jc w:val="both"/>
      </w:pPr>
      <w:r>
        <w:rPr>
          <w:rFonts w:ascii="Times New Roman"/>
          <w:b w:val="false"/>
          <w:i w:val="false"/>
          <w:color w:val="000000"/>
          <w:sz w:val="28"/>
        </w:rPr>
        <w:t>
      Ескерту: аббревиатуралардың толық жазылуы:</w:t>
      </w:r>
    </w:p>
    <w:p>
      <w:pPr>
        <w:spacing w:after="0"/>
        <w:ind w:left="0"/>
        <w:jc w:val="both"/>
      </w:pPr>
      <w:r>
        <w:rPr>
          <w:rFonts w:ascii="Times New Roman"/>
          <w:b w:val="false"/>
          <w:i w:val="false"/>
          <w:color w:val="000000"/>
          <w:sz w:val="28"/>
        </w:rPr>
        <w:t>
      ІҚМ – ірі қара мал;</w:t>
      </w:r>
    </w:p>
    <w:p>
      <w:pPr>
        <w:spacing w:after="0"/>
        <w:ind w:left="0"/>
        <w:jc w:val="both"/>
      </w:pPr>
      <w:r>
        <w:rPr>
          <w:rFonts w:ascii="Times New Roman"/>
          <w:b w:val="false"/>
          <w:i w:val="false"/>
          <w:color w:val="000000"/>
          <w:sz w:val="28"/>
        </w:rPr>
        <w:t>
      ҰҚМ – ұсақ қара мал;</w:t>
      </w:r>
    </w:p>
    <w:p>
      <w:pPr>
        <w:spacing w:after="0"/>
        <w:ind w:left="0"/>
        <w:jc w:val="both"/>
      </w:pPr>
      <w:r>
        <w:rPr>
          <w:rFonts w:ascii="Times New Roman"/>
          <w:b w:val="false"/>
          <w:i w:val="false"/>
          <w:color w:val="000000"/>
          <w:sz w:val="28"/>
        </w:rPr>
        <w:t>
      га – гектар.</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Астрахан ауданы бойынша</w:t>
            </w:r>
            <w:r>
              <w:br/>
            </w:r>
            <w:r>
              <w:rPr>
                <w:rFonts w:ascii="Times New Roman"/>
                <w:b w:val="false"/>
                <w:i w:val="false"/>
                <w:color w:val="000000"/>
                <w:sz w:val="20"/>
              </w:rPr>
              <w:t>2025 - 2029 жылдарға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арналған жайылымдарды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басқару және оларды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пайдалану жөніндегі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жоспарына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2-қосымша</w:t>
            </w:r>
          </w:p>
        </w:tc>
      </w:tr>
    </w:tbl>
    <w:p>
      <w:pPr>
        <w:spacing w:after="0"/>
        <w:ind w:left="0"/>
        <w:jc w:val="both"/>
      </w:pPr>
      <w:r>
        <w:rPr>
          <w:rFonts w:ascii="Times New Roman"/>
          <w:b w:val="false"/>
          <w:i w:val="false"/>
          <w:color w:val="000000"/>
          <w:sz w:val="28"/>
        </w:rPr>
        <w:t>
      Нысан</w:t>
      </w:r>
    </w:p>
    <w:bookmarkStart w:name="z7" w:id="4"/>
    <w:p>
      <w:pPr>
        <w:spacing w:after="0"/>
        <w:ind w:left="0"/>
        <w:jc w:val="left"/>
      </w:pPr>
      <w:r>
        <w:rPr>
          <w:rFonts w:ascii="Times New Roman"/>
          <w:b/>
          <w:i w:val="false"/>
          <w:color w:val="000000"/>
        </w:rPr>
        <w:t xml:space="preserve"> Өңірдің жер балансының және мемлекеттік жер кадастрының ақпараттық жүйесінің деректері</w:t>
      </w:r>
    </w:p>
    <w:bookmarkEnd w:id="4"/>
    <w:p>
      <w:pPr>
        <w:spacing w:after="0"/>
        <w:ind w:left="0"/>
        <w:jc w:val="both"/>
      </w:pPr>
      <w:r>
        <w:rPr>
          <w:rFonts w:ascii="Times New Roman"/>
          <w:b w:val="false"/>
          <w:i w:val="false"/>
          <w:color w:val="000000"/>
          <w:sz w:val="28"/>
        </w:rPr>
        <w:t>
      1 - кесте Астрахан ауданының жер санаттары бойынша жайылымдарды бөлу туралы мың. гектар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округтердің атауы</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Жерлер санаттары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жерлер</w:t>
            </w: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Әкімшілік-аумақтық объектілер жіктеуішінің коды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мақсатындағы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мекендердің</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 көлік және өзге де ауыл шаруашылығы мақсатындағы емес</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мақсатындағы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 қорғалатын табиғи аумақтардың</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қорының</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қорының</w:t>
            </w:r>
          </w:p>
        </w:tc>
        <w:tc>
          <w:tcPr>
            <w:tcW w:w="0" w:type="auto"/>
            <w:vMerge/>
            <w:tcBorders>
              <w:top w:val="nil"/>
              <w:left w:val="single" w:color="cfcfcf" w:sz="5"/>
              <w:bottom w:val="single" w:color="cfcfcf" w:sz="5"/>
              <w:right w:val="single" w:color="cfcfcf" w:sz="5"/>
            </w:tcBorders>
          </w:tc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Астрахан а/о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113630000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11238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4160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3183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1679,7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20260,7</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Новочеркасск а/о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113650000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13087,8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6048,5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19366,3</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Есіл а/о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113637000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7082,2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3934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1383,2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12399,4</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Қызылжар а/о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113645000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14732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5307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1158,9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21197,9</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Острогорск а/о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113651000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5144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9376</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Первомай а/о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113653000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9696,2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3456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13636,2</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Николаев а/о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113649000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15114,6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4893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22914,6</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Старый Колутон а/о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113655000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14199,7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2982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18452,7</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Ұзынкөл а/о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113655000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18419,4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11603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12330,8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42353,2</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Колутон а/о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113656000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7465,9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3935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4373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15773,9</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Жалтыр а/о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113640000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11272,2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1488,4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21765,6</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Каменка ауылы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113641000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3556,8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6285,5</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Балығы: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131008,8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58882,5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3183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30707,7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223782</w:t>
            </w:r>
          </w:p>
        </w:tc>
      </w:tr>
    </w:tbl>
    <w:p>
      <w:pPr>
        <w:spacing w:after="0"/>
        <w:ind w:left="0"/>
        <w:jc w:val="both"/>
      </w:pPr>
      <w:r>
        <w:rPr>
          <w:rFonts w:ascii="Times New Roman"/>
          <w:b w:val="false"/>
          <w:i w:val="false"/>
          <w:color w:val="000000"/>
          <w:sz w:val="28"/>
        </w:rPr>
        <w:t>
      2-кесте. Елді мекенің жайылымдарын бөлу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округтің атауы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Әкімшілік-аумақтық объектілер жіктеуішінің коды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мекенің атауы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Жайылымдардың жалпы алаңы, гектар</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Жайылымдардың алаңдары мен түрлері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ауладағы ауыл шаруашылығы жануарларын жаю бойынша халы мүұқтажын қанағаттандыруға арналған, гектар</w:t>
            </w:r>
          </w:p>
          <w:p>
            <w:pPr>
              <w:spacing w:after="20"/>
              <w:ind w:left="20"/>
              <w:jc w:val="both"/>
            </w:pPr>
            <w:r>
              <w:rPr>
                <w:rFonts w:ascii="Times New Roman"/>
                <w:b w:val="false"/>
                <w:i w:val="false"/>
                <w:color w:val="000000"/>
                <w:sz w:val="20"/>
              </w:rPr>
              <w:t>
гектар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көпшілік пайданалатын, гектар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шалғайдағы, гектар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маусымдық, гектар</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аридтық, гектар</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екпе жайылымдар, гектар</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Астрахан а/о</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113630000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4160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1579,3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4160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Астрахан 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2366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1364,3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2366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113630200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Жанабірлік 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113630300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Таволжан 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Новочеркасск а/о</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113650000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6048,5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113650000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Новочеркасск 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3394,5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113650400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 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113650600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Приишимка 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Есіл а/о</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113637000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3934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113637100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Зеленое 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113637200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Шілкті 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Степное 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Қызылжар а/о</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113645000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5307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787,4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113645200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Акимовка 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473,4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113645100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Жаңа-Тұрмыс 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113645400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Оксановка 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Острогорск а/о</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113651000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113651200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Қаракөл 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113651100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Новый Колутон 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Первомай а/о</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113653000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3456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113653400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Камышенка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113653300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Лозовое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113653100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Первомайка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Николаев а/о</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113649000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4893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1719,3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113649200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113649500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Орнек 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113649100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Петровка 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Старый Колутон а/о</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113655000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2982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113655300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492,3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113655400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Ковыленка 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428,6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113655600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Қоскөл 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580,4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113655100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Старый Колутон 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911,7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Ұзынкөл а/о</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113655000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11603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113657100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Ұзынкөл 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7623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113657200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Алғабас 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113657300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Бұлақты 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1973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Колутон а/о</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113656000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3935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2443,1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113656200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 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1018,4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113656100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Колутон ст.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2938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1424,7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Жалтыр а/о</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113640000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113640100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Жалтыр 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5367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113640500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Жарсуат 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3638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Каменка ауылы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113641000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113641100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Каменка 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16643,3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11919,3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4724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3-кесте. Жер учаскесіне құқық белгілейтін және сәйкестендіру құжаттары негізінде меншік иелері мен жер пайдаланушылар туралы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 иелерінің, жер пайдаланушылардың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учаскесінің кадастрлық нөмірі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 алаңы, мың гектар</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Астрахан ауылдық округі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 А. Бопежанов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01-002-029-147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А. Бекмагамбетов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01-002-029-295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 М. Груднин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01-002-029-164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Зарудняя Л. Ф.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01-002-029-232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Жаған Ж. Ж.</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01-002-029-227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Касымов А. 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01-002-029-097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Кұлахметов Е. 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01-002-029-100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Лясов Н. 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01-002-029-048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Музыкант В. 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01-002-029-117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Оспанова Д. Т. "Оспанова Д.Т."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01-002-029-185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Сулейменов Ж. Д.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01-002-029-087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Сулейменов Ж. 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01-002-029-088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Сокур В. 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01-002-029-178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Фогельзанг А. Ф.</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01-002-029-118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Фогельзанг А. Ф.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01-002-029-119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Шиканов А. 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01-002-029-225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Шиканов А. 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01-002-029-109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Шиканов А. 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01-002-029-060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Шиканов А. 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01-002-029-130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Шиканов А. 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01-002-029-131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Абденова М. К. "Капаров М"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01-002-029-308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Рыбчак В. 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01-002-029-051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"Ak Hilal"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01-002-029-315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"Ak Hilal"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01-002-029-121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"Ak Hilal"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01-002-029-124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"Ak Hilal"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01-002-029-191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"Ak Hilal"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01-002-029-196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815,5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"Ak Hilal"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01-002-029-199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298,9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"Ak Hilal"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01-002-029-200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"Ak Hilal"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01-002-029-201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1477,7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"Зеленое-1"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01-002-029-127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"Merkitagro"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01-002-029-152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"СХП Отан" ЖШС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01-002-029-144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"Ырысты Астык" ЖШС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01-002-029-241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"Кайнар Агро-11"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01-002-029-281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247,0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"Кайнар Агро-11"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01-002-029-278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1107,9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"Кайнар Агро-11" ЖШС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01-002-029-299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327,0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"Агробизнес және сервис колледжі" МКҚК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01-002-029-032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"Астрахан ауылдық округінің аппараты" ММ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Новочеркасск ауылдық округі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"Алмаз-Грейн"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01-002-032-051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"Алмаз-Грейн"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01-002-032-001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"Алмаз-Грейн"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01-002-032-049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5740,6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"Алмаз-Грейн"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01-002-032-048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529,9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"Алмаз-Грейн"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01-002-032-047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"Алмаз-Грейн"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01-002-032-046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"СХП Винетта" ЖШС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01-002-032-015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"СХП Винетта"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01-002-032-016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"Фермер -2002 " ЖШС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01-002-032-018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"Фермер -2002 "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01-002-032-019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"Фермер -2017 "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01-002-032-044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КТ "Федоренко и К"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01-002-032-023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КТ "Федоренко и К"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01-002-032-024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1123,0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КТ "Федоренко и К"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01-002-032-025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КТ "Федоренко и К"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01-002-032-026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КТ "Федоренко и К"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01-002-032-027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332,0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КТ "Федоренко и К"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01-002-032-066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КТ "Федоренко и К"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01-002-032-031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"Новочеркасск ауылдық округінің аппараты" ММ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233,3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Есіл ауылдық округі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Пельцер В. 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01-002-036-112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Сағадатов С. 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01-002-022-357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Сағадатов С. 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01-002-022-351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Сағадатов С. 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01-002-022-350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Жақанов Ж. Ж.</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01-002-036-102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Малыгин А. 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01-002-036-083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Мазурок В. 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01-002-036-078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Мадуахасов Қ. 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01-002-036-133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"Bastion zher" ШҚ Жиеналин Қ. 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01-002-036-072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Богинский Ю. 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01-002-036-106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Наубетов Р. 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01-002-036-068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Оспанова Д. Т. "Оспанова Д.Т."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01-002-034-043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Бойко Е. В.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01-002-022-275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Ольховский В. 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01-002-022-277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Присяжная Н. 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01-002-022-225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Махмудов Р. 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01-002-022-228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Сулейменов Е. Б.</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01-002-022-326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Шафранский С. 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01-002-022-253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Абденова М. К. "Капаров М"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01-002-022-345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Абденова М. К. "Капаров М"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01-002-022-358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Балтабеков Б. Ж.</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01-002-022-282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Балабеков У. 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01-002-022-359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Мусатаев А. 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01-002-022-355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Мұсатаев А. 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01-002-022-356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Экажев Т. М. "Рассвет"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01-002-036-135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"КДК Агро"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01-002-034-015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"Фермер -2017 "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01-002-036-051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"Зеленое-1"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01-002-022-307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"Зеленое-1"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01-002-022-336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"Зеленое-1"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01-002-022-320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"Зеленое-1"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01-002-022-266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477,0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"Зеленое-1"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01-002-022-267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197,0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"Зеленое-1"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01-002-022-281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"Зеленое-1"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01-002-022-318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"Зеленое-1"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01-002-022-262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352,0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"СХП Нива"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01-002-022-256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"СХТ Шиликты"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01-002-022-291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1317,0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"СХТ Шиликты"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01-002-022-235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"СХП Деметра"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01-002-022-180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"СХП Деметра"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01-002-022-324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"Ырысты Астык"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01-002-036-059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"Ырысты Астык"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01-002-036-054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"Ырысты Астык"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01-002-036-096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"Ырысты Астык"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01-002-036-086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"Ырысты Астык"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01-002-036-099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"Кайнар Агро-11"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01-002-034-054, 034-040, 034-041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"Кайнар Агро-11"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01-002-034-073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"Экспресс-Агро"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01-002-022-328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"Ядрен"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01-002-022-247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"Ядрен"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01-002-022-244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"Ядрен"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01-002-022-238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"Есіл ауылдық округінің аппараты" ММ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538,9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Қызылжар ауылдық округі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Бибаев Е. 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01-002-011-069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Бибаев Е. 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01-002-011-149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"Табыс" ШҚ Сиитов К.З.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01-002-011-085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Шагырова К.Д.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01-002-011-113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"Тулпар" ШҚ Рашидов А. 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01-002-011-095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272,6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"Тулпар" ШҚ Рашидов А. 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01-002-011-017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"Оксановка-1"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01-002-011-063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"Оксановка-1"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01-002-011-028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692,0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"Оксановка-1"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01-002-011-020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"Оксановка-1"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01-002-011-022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"Оксановка-1"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01-002-011-023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482,0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"Оксановка-1"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01-002-011-024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"Оксановка-1"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01-002-011-114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"Оксановка"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01-002-011-075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2258,0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"Оксановка"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01-002-011-025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"Фермер - 2010" ЖШС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01-002-011-012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"Фермер - 2010"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01-002-011-090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"Фермер - 2010" ЖШС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01-002-011-089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965,9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"Фермер - 2010"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01-002-011-091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1171,6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"Фермер - 2010"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01-002-011-092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219,5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"Фермер - 2010"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01-002-011-093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"Фермер - 2010"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01-002-011-031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1936,0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"Фермер - 2010"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01-002-011-030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"Фермер - 2010"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01-002-011-065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1271,2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"Фермер - 2017"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01-002-011-103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"СХП Кызылжар"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01-002-011-097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"СХП Кызылжар"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01-002-011-101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"СХП Кызылжар"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01-002-011-098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"СХП Кызылжар"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01-002-011-099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"СХП Кызылжар"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01-002-011-100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"Оксановка НС" ЖШС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01-002-011-112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"Қызылжар ауылдық округінің аппараты" ММ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533,4</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Острогорск ауылдық округі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Айткожин Т. 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01-002-013-136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Ғабдулин У. Ж.</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01-002-013-124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Жүнүсов М. Ш.</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01-002-013-143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Куанышбеков Б. Т.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01-002-013-156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Қалиев Т. 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01-002-013-185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Қалиев Т. 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01-002-013-186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Қалиев Т. 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01-002-013-145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Қалиев Т. 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01-002-013-181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Қасымов А. Ш.</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01-002-013-137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Қасымов А. Ш.</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01-002-013-138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Құлмаганбетов Г. Ө.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01-002-013-198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Мұқанова М. 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01-002-013-174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Мұқанова М. 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01-002-013-149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Мұқанов М. Ғ.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01-002-013-130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Мұқанов Д. К., Мұқанов А. Ғ.</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01-002-013-010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Нұркин Ж. 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01-002-013-127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Акаев А. О. кх "Акаев"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01-002-013-198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"Острогорский"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01-002-013-175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449,0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"Острогорский"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01-002-013-177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837,0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"Острогорский"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01-002-013-178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"Острогорский"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01-002-013-178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"Острогорский"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01-002-013-103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"Острогорск ауылдық округінің аппараты" ММ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969,0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Первомай ауылдық округі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Бадзиев М. Б.</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01-002-038-014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Гендик В. 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01-002-038-061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Пельцер В. 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01-002-038-120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Пельцер В. 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01-002-038-022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Петров Л. 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01-002-038-080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Петров Л. 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01-002-038-081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"СХП Актив"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01-002-038-082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"СХП Актив"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01-002-038-085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259,0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"Фермер -2002 "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01-002-038-019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993,5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"Фермер -2002 "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01-002-038-020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883,0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"Фермер -2002 "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01-002-038-111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443,0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"Фермер -2002 "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01-002-038-112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"Фермер -2002 "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01-002-038-078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"Фермер -2002 "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01-002-038-114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"Фермер -2002 "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01-002-038-027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"Фермер -2002 "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01-002-038-127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"Фермер -2002 "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01-002-038-128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"Фермер -2002 "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01-002-038-094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"Фермер -2002 "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01-002-038-097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"Фермер -2002 "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01-002-038-105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"Фермер -2017 "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01-002-042-033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1245,0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"Фермер -2017 "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01-002-042-032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337,0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"Фермер -2017 "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01-002-038-145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"Фермер -2017 "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01-002-038-139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"Фермер -2017 "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01-002-038-091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"СХП Беркут"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01-002-038-141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"СХП Беркут"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01-002-038-070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"СХП Беркут"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01-002-038-129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"СХП Беркут"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01-002-038-076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"СХП Беркут"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01-002-038-075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"Гостиница "Есіл "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01-002-038-147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"Гостиница "Есіл "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01-002-042-037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1315,0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"Камышенка"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01-002-042-038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1206,0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"Камышенка"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01-002-042-027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 Тау агро"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01-002-042-034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"ГАЛИНА 2021"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01-002-042-029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"ГАЛИНА 2021"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01-002-042-030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Первомай ауылдық округінің аппараты" ММ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Николаев ауылдық округі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Ильдыбаев А. 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01-002-040-032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462,0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Ищанов Д. 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01-002-040-107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 В. И. к/х "Ксения"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01-002-040-153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 В. И. к/х "Ксения"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01-002-040-193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Коох А. 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01-002-040-184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Құлкенов Қ. Б.</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01-002-040-151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Полонкоев Г. 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01-002-040-187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Сайдаев А-Б. 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01-002-040-090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386,0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Сайдаев Р. Р.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01-002-040-372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Сайдаев Р. 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01-002-040-005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Саменов Е. К. к/х "Жулдыз"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01-002-040-194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Саменов Е. К. к/х "Жулдыз"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01-002-040-192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Дюсекеев Е. 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01-002-040-134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917,0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Дюсекеев Е. 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01-002-040-132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495,0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Дюсекеев Е. 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01-002-040-375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Жетпіспаев Қ. 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01-002-040-143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Жетпіспаев Қ. 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01-002-040-141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Жетпіспаев Қ. 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01-002-040-341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Жетпіспаев Қ. 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01-002-040-127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Жетпіспаев Қ. 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01-002-040-405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Жетпіспаев Қ. 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01-002-040-410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Жетпіспаев Қ. 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01-002-040-411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Жетпіспаев Қ. 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01-002-040-412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Жетпіспаев Қ. 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01-002-040-404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Күлмагамбетов 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01-002-040-369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Қабылтай Т. О.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01-002-040-124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Сагинбеков Н. 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01-002-040-371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"Еstate Ast"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01-002-040-028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"Оксановка" ЖШС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01-002-040-233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"Гранит-Петровка"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01-002-040-280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"Гранит-Петровка"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01-002-040-290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"Гранит-Петровка"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01-002-040-280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"Гранит-Петровка"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01-002-040-293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"Гранит-Петровка"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01-002-040-294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"Гранит-Петровка"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01-002-040-292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"Гранит-Петровка"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01-002-040-221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718,0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"Гранит-Петровка"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01-002-040-325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"Нан-2005" ЖШС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01-002-040-203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268,0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"Орнек 2005"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01-002-040-249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613,0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"Орнек 2005"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01-002-040-158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248,8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"Орнек 2005"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01-002-040-381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"Орнек 2005"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01-002-040-388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Агрофирма "Родина"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01-002-040-237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"Озеро-Надежды" ЖШС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01-002-040-231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"ВИК-Агро" ЖШС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01-002-040-278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"ВИК-Агро"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01-002-040-295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"ВИК-Агро"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01-002-040-296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"ВИК-Агро"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01-002-040-364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"ВИК-Агро"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01-002-040-366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"ВИК-Агро" ЖШС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01-002-040-199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"Гостиница "Есіл"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01-002-040-321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473,0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"Гостиница "Есіл"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01-002-040-320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"Гостиница "Есіл"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01-002-040-327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"Гостиница "Есіл"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01-002-040-340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"Гостиница "Есіл"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01-002-040-328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"Гостиница "Есіл"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01-002-040-329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"Сарыарка Траст"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01-002-040-336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"Сарыарка Траст" ЖСШ</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01-002-040-350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"Сарыарка Траст"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01-002-040-313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"Сарыарка Траст"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01-002-040-314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"Сарыарка Траст"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01-002-040-315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"Хали Агро"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01-002-040-357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655,7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"Хали Агро"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01-002-040-359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622,0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"Хали Агро"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01-002-040-360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"Агрофирма "Алтай"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01-002-040-097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"Николаев ауылдық округінің аппараты" ММ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1719,3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Старый Колутон ауылдық округі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Кұдайбергенов С. 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01-002-006-058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Кобка Н. Б.</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01-002-006-062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Мұрсалімов Д. 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01-002-006-008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Смағұлова Ұ. Қ. "Еламан"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01-002-006-016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"Достык-06" ЖШМ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01-002-006-028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"СХП Колутон -04"ЖШС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01-002-006-038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"СХП Колутон -04"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01-002-006-063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966,7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"КАДАС" ЖШС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01-002-006-033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Староколутон ауылдық округінің аппараты" ММ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Ұзынкөл ауылдық округі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Гендик В. 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01-002-020-134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"Маймакова" ШҚ басшысы Маймаков Р. 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01-002-002-065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Абденова М.К. "Капаров М"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01-002-020-135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Жорғабаев С. 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01-002-002-014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Лисин А. 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01-002-002-063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406,0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Мақажанов А.Г."Асель"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01-002-002-020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Махмадьяров С. Е. "Дастан"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01-002-002-021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1876,0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Рыбчак В. 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01-002-002-043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715,0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Рыбчак В. 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01-002-002-113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Сейтғалиев Р. 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01-002-002-022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"Байрус" ЖҚ Аралбаев А.Х.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01-002-020-112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"Асылбеков" ШҚ Асылбеков Е. 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01-002-018-085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535,0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"КДК Агро"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01-002-018-075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625,0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"Избасаров и К"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01-002-020-019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2490,0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"Зеленое-1"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01-002-018-068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"КДК Агро"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01-002-018-023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5138,0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"КДК Агро"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01-002-018-086 01-002-018-087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"КДК Агро"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01-002-002-102, 103, 104, 105, 037, 072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"Ырысты Астык"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01-002-002-164, 036-084, 036-085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365,0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"Ырысты Астык"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01-002-020-111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"Ырысты Астык"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01-002-020-092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557,0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"Целина-Агро"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01-002-002-129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"ДУРУС"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01-002-020-112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"ДУРУС"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01-002-002-133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"ДУРУС"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01-002-002-134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"ДУРУС"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01-002-002-137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"ДУРУС"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01-002-002-087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"ДУРУС"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01-002-002-142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"ДУРУС"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01-002-002-143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Колутон ауылдық округі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Жұмабаев Ж. 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01-002-004-062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Джанзакова А. А. "Жан-Султан"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01-002-004-006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Джанзакова А. А. "Жан-Султан"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01-002-004-105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Джанзакова А. А. "Жан-Султан"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01-002-004-105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Искаков Б. 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01-002-004-053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385,0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Искаков Б. 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01-002-004-070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Қаиржанов Ж. 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01-002-004-026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Пугалов Д. 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01-002-004-075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Пугалов Д. 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01-002-004-107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Тлеумбет Н. Т. "Едіге"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01-002-004-060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Шокыбаев С. Ш.</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01-002-004-017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Шокыбаев С. Ш.</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01-002-004-109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Ауғалиев Р. 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01-002-004-100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"Маймакова" басшысы Маймаков Р. 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01-002-004-101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"Толкынколь"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01-002-004-065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"Nova Sara"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01-002-004-035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"Nova Sara"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01-002-004-036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"Nova Sara"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01-002-004-037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397,0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"Ырысты Астык" ЖШС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01-002-004-081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"Ырысты Астык" ЖШС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01-002-036-123, 036-048, 036-074, 004-091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"Бірлік-С" ЖШС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01-002-004-072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"Бірлік-С"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01-002-004-111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"Nur-Astik"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01-002-004-084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385,0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Колутон ауылдық округінің аппараты" ММ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1591,9</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Жалтыр ауылдық округі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Ахметжанов Қ. А. Рахмет"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01-002-008-021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Алдажаров Е. 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01-002-008-001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Абельдинов Ч.Б. "Союз ветер Афганистана"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01-002-008-086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Ахметжанов Б. 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01-002-008-189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Ахметжанов Б. 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01-002-008-230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Брежнев Н. 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01-002-008-038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Брежнев Н. 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01-002-008-058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Баймұқанов Е. 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01-002-008-226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Досжанов 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01-002-008-195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Досжанов 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01-002-008-202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Досжанов Д.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01-002-008-079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Жадаев Қ. 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01-002-008-092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Қалабаев К. 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01-002-008-190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Қалабаев К. 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01-002-008-091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Карин 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01-002-008-106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Қаиржанов М. К.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01-002-008-333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Қаиржанов М. 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01-002-008-227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Кожахметов Т. 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01-002-008-069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Кузьменко А. 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01-002-008-184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Сулейменов Қ. 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01-002-008-012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1186,0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Сулейменов Қ. 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01-002-008-204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Сулейменов Қ. 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01-002-008-188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Сулейменов Қ. 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01-002-008-192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Сулейменов Қ. 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01-002-008-103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Сулейменов Қ. 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01-002-008-204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Сулейменов Қ. 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01-002-008-205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Сулейменов Қ. 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01-002-008-206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Сулейменов Қ. 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01-002-008-207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Сулейменов Қ. 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01-002-008-208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Сулейменов Қ. 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01-002-008-209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Сулейменов Қ. 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01-002-008-210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Сулейменов Қ. 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01-002-008-211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429,0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Сулейменов Қ. 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01-002-008-212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Сулейменов Қ. 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01-002-008-197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Смагұлов А. 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01-002-008-352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Смагұлов А. 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01-002-008-072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"Достык-06"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01-002-008-176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"Достык-06"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01-002-008-174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"Достык-06"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01-002-008-187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"Достык-06"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01-002-008-179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"Достык-06"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01-002-008-170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"СХП Колутон -04"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01-002-008-041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378,0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"СХП Октябрьское" ЖШС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01-002-008-003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"Терлой" ЖШС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01-002-008-198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"Терлой"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01-002-008-199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"Терлой"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01-002-008-203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"Терлой"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01-002-008-217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"Жалтыр ауылдық округінің аппараты" ММ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851,2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Каменка ауылы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Рапутов А. К.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01-002-044-006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Фаиль А. 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01-002-044-082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Щербина Г. 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01-002-044-083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Щербина Г. 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01-002-044-084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Щербина Г. 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01-002-044-007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Щербина Г. 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01-002-044-068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"Каменка-1" ЖШС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01-002-044-093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529,0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"Байду-Агро"ЖШС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01-002-044-091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"Байду-Агро"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01-002-044-090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"Байду-Агро"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01-002-044-092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"Байду-Агро"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01-002-044-089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"Байду-Агро"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01-002-044-071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618,0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"Байду-Агро"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01-002-044-075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01-002-044-076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124,0</w:t>
            </w:r>
          </w:p>
        </w:tc>
      </w:tr>
    </w:tbl>
    <w:p>
      <w:pPr>
        <w:spacing w:after="0"/>
        <w:ind w:left="0"/>
        <w:jc w:val="both"/>
      </w:pPr>
      <w:r>
        <w:rPr>
          <w:rFonts w:ascii="Times New Roman"/>
          <w:b w:val="false"/>
          <w:i w:val="false"/>
          <w:color w:val="000000"/>
          <w:sz w:val="28"/>
        </w:rPr>
        <w:t>
      4-кесте. Жайылымдарды бөлу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округтің атауы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Әкімшілік-аумақтық объектілер жіктеуішінің коды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мекеннің атауы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жануарлары үшін қажетті жайылым алаңы, мың гектар</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Көпшілік пайдаланатын жайылымдардың алаңы, мың гектар</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Шалғайдағы жайылымдардың алаңы, мың гектар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қара мал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 мал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Жылқылар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Түйелер</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Астрахан а/о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113630000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0,823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1579,3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113630100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Астраханка 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0,396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1364,3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113630200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Жанаберлик 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0,284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113630300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Таволжанка 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2,475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0,418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0,247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Новочеркасск а/о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113650000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3,523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113650000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Новочеркасское 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3,946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113650400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Приишимка 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0,562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113650600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 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0,247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Есіл а/о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113637000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5,049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0,395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1383</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113637100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Зеленое 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2,277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113637200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Шілікті 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0,160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0,286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Степняк 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1383</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Қызылжар а/о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113645000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10,255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0,947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787,4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113645200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Акимовка а.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0,166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0,234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473,4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113645100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Жана-Турмыс 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6,295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0,523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113645400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Оксановка 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0,432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Острогорск а/о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113651000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11,326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0,840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2,362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113651200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Новый Колутон 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7,375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0,464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113651100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Караколь 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3,951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0,375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Первомай а/о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113653000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14,359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0,332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2,097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113653400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Первомайка 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6,984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0,729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113653300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Лозовое 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0,360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113653100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Камышенка 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5,454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Николаев а/о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113649000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10,804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4,567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1719,3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113649200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Петровка 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5,274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0,585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113649500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Орнек а.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0,362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113649100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0,533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Старый Колутон а/о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113655000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6,421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113655300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Старый Колутон 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0,455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113655400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Енбек 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2,070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0,196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0,787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492,3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113655600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Ковыленка 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0,334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428,6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113655100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Косколь 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580,4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Ұзынкөл а/о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113657000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5,544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0,672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113657100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Узунколь 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0,360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2,988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113657200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Алгабас 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0,228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2,443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113657300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Булакты 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0,688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Колутон а/о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113656000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0,724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2443,1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113656200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Колутон 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3,222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0,455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1424,7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113656100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Берлик 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0,279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0,769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1018,4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Жалтыр а/о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113640000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6,246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5,832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113640100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Жалтыр 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3,951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113640500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Жарсуат а.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9,049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5,198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4,252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Каменка ауылы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113641000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0,267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0,360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1341</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113641100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Каменка ауылы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0,267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0,360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1341</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109,064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39,093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11919,3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4724</w:t>
            </w:r>
          </w:p>
        </w:tc>
      </w:tr>
    </w:tbl>
    <w:p>
      <w:pPr>
        <w:spacing w:after="0"/>
        <w:ind w:left="0"/>
        <w:jc w:val="both"/>
      </w:pPr>
      <w:r>
        <w:rPr>
          <w:rFonts w:ascii="Times New Roman"/>
          <w:b w:val="false"/>
          <w:i w:val="false"/>
          <w:color w:val="000000"/>
          <w:sz w:val="28"/>
        </w:rPr>
        <w:t>
      Қосымша ақпарат</w:t>
      </w:r>
    </w:p>
    <w:p>
      <w:pPr>
        <w:spacing w:after="0"/>
        <w:ind w:left="0"/>
        <w:jc w:val="both"/>
      </w:pPr>
      <w:r>
        <w:rPr>
          <w:rFonts w:ascii="Times New Roman"/>
          <w:b w:val="false"/>
          <w:i w:val="false"/>
          <w:color w:val="000000"/>
          <w:sz w:val="28"/>
        </w:rPr>
        <w:t>
      Жеке ауланың (шартты бастардың) ауыл шаруашылығы жануарларын жаю үшін 60,834 мың гектар қажет.</w:t>
      </w:r>
    </w:p>
    <w:p>
      <w:pPr>
        <w:spacing w:after="0"/>
        <w:ind w:left="0"/>
        <w:jc w:val="both"/>
      </w:pPr>
      <w:r>
        <w:rPr>
          <w:rFonts w:ascii="Times New Roman"/>
          <w:b w:val="false"/>
          <w:i w:val="false"/>
          <w:color w:val="000000"/>
          <w:sz w:val="28"/>
        </w:rPr>
        <w:t>
      Ауыл шаруашылығы жануарларын жаюға арналған Жайылымдардың жалпы ауданы-79,040 мың гектарды құрайды, оның ішінде:</w:t>
      </w:r>
    </w:p>
    <w:p>
      <w:pPr>
        <w:spacing w:after="0"/>
        <w:ind w:left="0"/>
        <w:jc w:val="both"/>
      </w:pPr>
      <w:r>
        <w:rPr>
          <w:rFonts w:ascii="Times New Roman"/>
          <w:b w:val="false"/>
          <w:i w:val="false"/>
          <w:color w:val="000000"/>
          <w:sz w:val="28"/>
        </w:rPr>
        <w:t>
      Ауылдар мен ауылдық елді мекендердің жайылымдарының жалпы ауданы-58882 гектар,</w:t>
      </w:r>
    </w:p>
    <w:p>
      <w:pPr>
        <w:spacing w:after="0"/>
        <w:ind w:left="0"/>
        <w:jc w:val="both"/>
      </w:pPr>
      <w:r>
        <w:rPr>
          <w:rFonts w:ascii="Times New Roman"/>
          <w:b w:val="false"/>
          <w:i w:val="false"/>
          <w:color w:val="000000"/>
          <w:sz w:val="28"/>
        </w:rPr>
        <w:t>
      Қоғамдық Жайылымдардың жалпы ауданы-12168 гектар,</w:t>
      </w:r>
    </w:p>
    <w:p>
      <w:pPr>
        <w:spacing w:after="0"/>
        <w:ind w:left="0"/>
        <w:jc w:val="both"/>
      </w:pPr>
      <w:r>
        <w:rPr>
          <w:rFonts w:ascii="Times New Roman"/>
          <w:b w:val="false"/>
          <w:i w:val="false"/>
          <w:color w:val="000000"/>
          <w:sz w:val="28"/>
        </w:rPr>
        <w:t>
      Шалғынды Жайылымдардың жалпы ауданы-7990 гектар.</w:t>
      </w:r>
    </w:p>
    <w:p>
      <w:pPr>
        <w:spacing w:after="0"/>
        <w:ind w:left="0"/>
        <w:jc w:val="both"/>
      </w:pPr>
      <w:r>
        <w:rPr>
          <w:rFonts w:ascii="Times New Roman"/>
          <w:b w:val="false"/>
          <w:i w:val="false"/>
          <w:color w:val="000000"/>
          <w:sz w:val="28"/>
        </w:rPr>
        <w:t>
      Ауыл шаруашылығы жануарларының шартты бастары-13518.</w:t>
      </w:r>
    </w:p>
    <w:p>
      <w:pPr>
        <w:spacing w:after="0"/>
        <w:ind w:left="0"/>
        <w:jc w:val="both"/>
      </w:pPr>
      <w:r>
        <w:rPr>
          <w:rFonts w:ascii="Times New Roman"/>
          <w:b w:val="false"/>
          <w:i w:val="false"/>
          <w:color w:val="000000"/>
          <w:sz w:val="28"/>
        </w:rPr>
        <w:t>
      8518 бас жайылымдарда жайылады, ауданы 58,882 мың гектар, 2500 бас 12,168 мың гектар қоғамдық жайылымдарда жайылады, 1500 бас 7,990 мың гектар шалғайдағы жайылымдарда жайылады.</w:t>
      </w:r>
    </w:p>
    <w:p>
      <w:pPr>
        <w:spacing w:after="0"/>
        <w:ind w:left="0"/>
        <w:jc w:val="both"/>
      </w:pPr>
      <w:r>
        <w:rPr>
          <w:rFonts w:ascii="Times New Roman"/>
          <w:b w:val="false"/>
          <w:i w:val="false"/>
          <w:color w:val="000000"/>
          <w:sz w:val="28"/>
        </w:rPr>
        <w:t>
      5-кесте. Қосымша қажет етілетін жайылымдар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Босалқы жерлерден қажет етілетін қосымша жайылымдар, мың гектар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берілетін жайылымдар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пайдаланушыларға жер пайдалануға берілуі мүмкін жайылымдар, мың гектар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ауладағы ауыл шаруашылығы жануарларын жаю бойынша халық мұқтажын қанағаттандыру мақсатында резервке қойылуға тиіс жайылымдар, мың гектар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Астрахан ауданы бойынша</w:t>
            </w:r>
            <w:r>
              <w:br/>
            </w:r>
            <w:r>
              <w:rPr>
                <w:rFonts w:ascii="Times New Roman"/>
                <w:b w:val="false"/>
                <w:i w:val="false"/>
                <w:color w:val="000000"/>
                <w:sz w:val="20"/>
              </w:rPr>
              <w:t>2025 - 2029 жылдарға</w:t>
            </w:r>
            <w:r>
              <w:br/>
            </w:r>
            <w:r>
              <w:rPr>
                <w:rFonts w:ascii="Times New Roman"/>
                <w:b w:val="false"/>
                <w:i w:val="false"/>
                <w:color w:val="000000"/>
                <w:sz w:val="20"/>
              </w:rPr>
              <w:t>арналған жайылымдарды</w:t>
            </w:r>
            <w:r>
              <w:br/>
            </w:r>
            <w:r>
              <w:rPr>
                <w:rFonts w:ascii="Times New Roman"/>
                <w:b w:val="false"/>
                <w:i w:val="false"/>
                <w:color w:val="000000"/>
                <w:sz w:val="20"/>
              </w:rPr>
              <w:t>басқару және оларды пайдалану</w:t>
            </w:r>
            <w:r>
              <w:br/>
            </w:r>
            <w:r>
              <w:rPr>
                <w:rFonts w:ascii="Times New Roman"/>
                <w:b w:val="false"/>
                <w:i w:val="false"/>
                <w:color w:val="000000"/>
                <w:sz w:val="20"/>
              </w:rPr>
              <w:t>жөніндегі жоспарына</w:t>
            </w:r>
            <w:r>
              <w:br/>
            </w:r>
            <w:r>
              <w:rPr>
                <w:rFonts w:ascii="Times New Roman"/>
                <w:b w:val="false"/>
                <w:i w:val="false"/>
                <w:color w:val="000000"/>
                <w:sz w:val="20"/>
              </w:rPr>
              <w:t>1-қосымшасына</w:t>
            </w:r>
          </w:p>
        </w:tc>
      </w:tr>
    </w:tbl>
    <w:bookmarkStart w:name="z21" w:id="5"/>
    <w:p>
      <w:pPr>
        <w:spacing w:after="0"/>
        <w:ind w:left="0"/>
        <w:jc w:val="left"/>
      </w:pPr>
      <w:r>
        <w:rPr>
          <w:rFonts w:ascii="Times New Roman"/>
          <w:b/>
          <w:i w:val="false"/>
          <w:color w:val="000000"/>
        </w:rPr>
        <w:t xml:space="preserve"> Құқық белгілейтін құжаттар негізінде жер санаттары, жер учаскелерінің жер пайдаланушылар бөлінісінде Астрахан ауданының Астрахан ауылдық округі аумағында жайылымдардың орналасу схемасы (картасы)</w:t>
      </w:r>
    </w:p>
    <w:bookmarkEnd w:id="5"/>
    <w:p>
      <w:pPr>
        <w:spacing w:after="0"/>
        <w:ind w:left="0"/>
        <w:jc w:val="left"/>
      </w:pPr>
      <w:r>
        <w:br/>
      </w:r>
    </w:p>
    <w:p>
      <w:pPr>
        <w:spacing w:after="0"/>
        <w:ind w:left="0"/>
        <w:jc w:val="both"/>
      </w:pPr>
      <w:r>
        <w:drawing>
          <wp:inline distT="0" distB="0" distL="0" distR="0">
            <wp:extent cx="7810500" cy="4660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7810500" cy="4660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5892800" cy="3898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5892800" cy="3898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Астрахан ауданы бойынша</w:t>
            </w:r>
            <w:r>
              <w:br/>
            </w:r>
            <w:r>
              <w:rPr>
                <w:rFonts w:ascii="Times New Roman"/>
                <w:b w:val="false"/>
                <w:i w:val="false"/>
                <w:color w:val="000000"/>
                <w:sz w:val="20"/>
              </w:rPr>
              <w:t>2025 - 2029 жылдарға</w:t>
            </w:r>
            <w:r>
              <w:br/>
            </w:r>
            <w:r>
              <w:rPr>
                <w:rFonts w:ascii="Times New Roman"/>
                <w:b w:val="false"/>
                <w:i w:val="false"/>
                <w:color w:val="000000"/>
                <w:sz w:val="20"/>
              </w:rPr>
              <w:t>арналған жайылымдарды</w:t>
            </w:r>
            <w:r>
              <w:br/>
            </w:r>
            <w:r>
              <w:rPr>
                <w:rFonts w:ascii="Times New Roman"/>
                <w:b w:val="false"/>
                <w:i w:val="false"/>
                <w:color w:val="000000"/>
                <w:sz w:val="20"/>
              </w:rPr>
              <w:t>басқару және оларды пайдалану</w:t>
            </w:r>
            <w:r>
              <w:br/>
            </w:r>
            <w:r>
              <w:rPr>
                <w:rFonts w:ascii="Times New Roman"/>
                <w:b w:val="false"/>
                <w:i w:val="false"/>
                <w:color w:val="000000"/>
                <w:sz w:val="20"/>
              </w:rPr>
              <w:t>жөніндегі жоспарына</w:t>
            </w:r>
            <w:r>
              <w:br/>
            </w:r>
            <w:r>
              <w:rPr>
                <w:rFonts w:ascii="Times New Roman"/>
                <w:b w:val="false"/>
                <w:i w:val="false"/>
                <w:color w:val="000000"/>
                <w:sz w:val="20"/>
              </w:rPr>
              <w:t>1-қосымшасына</w:t>
            </w:r>
          </w:p>
        </w:tc>
      </w:tr>
    </w:tbl>
    <w:bookmarkStart w:name="z23" w:id="6"/>
    <w:p>
      <w:pPr>
        <w:spacing w:after="0"/>
        <w:ind w:left="0"/>
        <w:jc w:val="left"/>
      </w:pPr>
      <w:r>
        <w:rPr>
          <w:rFonts w:ascii="Times New Roman"/>
          <w:b/>
          <w:i w:val="false"/>
          <w:color w:val="000000"/>
        </w:rPr>
        <w:t xml:space="preserve"> Құқық белгілейтін құжаттар негізінде жер санаттары, жер учаскелерінің жер пайдаланушылар бөлінісінде Астрахан ауданының Новочеркасск ауылдық округі аумағында жайылымдардың орналасу схемасы (картасы)</w:t>
      </w:r>
    </w:p>
    <w:bookmarkEnd w:id="6"/>
    <w:p>
      <w:pPr>
        <w:spacing w:after="0"/>
        <w:ind w:left="0"/>
        <w:jc w:val="left"/>
      </w:pPr>
      <w:r>
        <w:br/>
      </w:r>
    </w:p>
    <w:p>
      <w:pPr>
        <w:spacing w:after="0"/>
        <w:ind w:left="0"/>
        <w:jc w:val="both"/>
      </w:pPr>
      <w:r>
        <w:drawing>
          <wp:inline distT="0" distB="0" distL="0" distR="0">
            <wp:extent cx="7810500" cy="5029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7810500" cy="5029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5651500" cy="3263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5651500" cy="3263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Астрахан ауданы бойынша</w:t>
            </w:r>
            <w:r>
              <w:br/>
            </w:r>
            <w:r>
              <w:rPr>
                <w:rFonts w:ascii="Times New Roman"/>
                <w:b w:val="false"/>
                <w:i w:val="false"/>
                <w:color w:val="000000"/>
                <w:sz w:val="20"/>
              </w:rPr>
              <w:t>2025 - 2029 жылдарға</w:t>
            </w:r>
            <w:r>
              <w:br/>
            </w:r>
            <w:r>
              <w:rPr>
                <w:rFonts w:ascii="Times New Roman"/>
                <w:b w:val="false"/>
                <w:i w:val="false"/>
                <w:color w:val="000000"/>
                <w:sz w:val="20"/>
              </w:rPr>
              <w:t>арналған жайылымдарды</w:t>
            </w:r>
            <w:r>
              <w:br/>
            </w:r>
            <w:r>
              <w:rPr>
                <w:rFonts w:ascii="Times New Roman"/>
                <w:b w:val="false"/>
                <w:i w:val="false"/>
                <w:color w:val="000000"/>
                <w:sz w:val="20"/>
              </w:rPr>
              <w:t>басқару және оларды пайдалану</w:t>
            </w:r>
            <w:r>
              <w:br/>
            </w:r>
            <w:r>
              <w:rPr>
                <w:rFonts w:ascii="Times New Roman"/>
                <w:b w:val="false"/>
                <w:i w:val="false"/>
                <w:color w:val="000000"/>
                <w:sz w:val="20"/>
              </w:rPr>
              <w:t>жөніндегі жоспарына</w:t>
            </w:r>
            <w:r>
              <w:br/>
            </w:r>
            <w:r>
              <w:rPr>
                <w:rFonts w:ascii="Times New Roman"/>
                <w:b w:val="false"/>
                <w:i w:val="false"/>
                <w:color w:val="000000"/>
                <w:sz w:val="20"/>
              </w:rPr>
              <w:t>1-қосымшасына</w:t>
            </w:r>
          </w:p>
        </w:tc>
      </w:tr>
    </w:tbl>
    <w:bookmarkStart w:name="z25" w:id="7"/>
    <w:p>
      <w:pPr>
        <w:spacing w:after="0"/>
        <w:ind w:left="0"/>
        <w:jc w:val="left"/>
      </w:pPr>
      <w:r>
        <w:rPr>
          <w:rFonts w:ascii="Times New Roman"/>
          <w:b/>
          <w:i w:val="false"/>
          <w:color w:val="000000"/>
        </w:rPr>
        <w:t xml:space="preserve"> Құқық белгілейтін құжаттар негізінде жер санаттары, жер учаскелерінің жер пайдаланушылар бөлінісінде Астрахан ауданының Есіл ауылдық округі аумағында жайылымдардың орналасу схемасы (картасы)</w:t>
      </w:r>
    </w:p>
    <w:bookmarkEnd w:id="7"/>
    <w:p>
      <w:pPr>
        <w:spacing w:after="0"/>
        <w:ind w:left="0"/>
        <w:jc w:val="left"/>
      </w:pPr>
      <w:r>
        <w:br/>
      </w:r>
    </w:p>
    <w:p>
      <w:pPr>
        <w:spacing w:after="0"/>
        <w:ind w:left="0"/>
        <w:jc w:val="both"/>
      </w:pPr>
      <w:r>
        <w:drawing>
          <wp:inline distT="0" distB="0" distL="0" distR="0">
            <wp:extent cx="7810500" cy="4330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7810500" cy="4330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5651500" cy="3263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5651500" cy="3263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Астрахан ауданы бойынша</w:t>
            </w:r>
            <w:r>
              <w:br/>
            </w:r>
            <w:r>
              <w:rPr>
                <w:rFonts w:ascii="Times New Roman"/>
                <w:b w:val="false"/>
                <w:i w:val="false"/>
                <w:color w:val="000000"/>
                <w:sz w:val="20"/>
              </w:rPr>
              <w:t xml:space="preserve"> 2025 - 2029 жылдарға</w:t>
            </w:r>
            <w:r>
              <w:br/>
            </w:r>
            <w:r>
              <w:rPr>
                <w:rFonts w:ascii="Times New Roman"/>
                <w:b w:val="false"/>
                <w:i w:val="false"/>
                <w:color w:val="000000"/>
                <w:sz w:val="20"/>
              </w:rPr>
              <w:t xml:space="preserve"> арналған жайылымдарды</w:t>
            </w:r>
            <w:r>
              <w:br/>
            </w:r>
            <w:r>
              <w:rPr>
                <w:rFonts w:ascii="Times New Roman"/>
                <w:b w:val="false"/>
                <w:i w:val="false"/>
                <w:color w:val="000000"/>
                <w:sz w:val="20"/>
              </w:rPr>
              <w:t>басқару және оларды пайдалану</w:t>
            </w:r>
            <w:r>
              <w:br/>
            </w:r>
            <w:r>
              <w:rPr>
                <w:rFonts w:ascii="Times New Roman"/>
                <w:b w:val="false"/>
                <w:i w:val="false"/>
                <w:color w:val="000000"/>
                <w:sz w:val="20"/>
              </w:rPr>
              <w:t>жөніндегі жоспарына</w:t>
            </w:r>
            <w:r>
              <w:br/>
            </w:r>
            <w:r>
              <w:rPr>
                <w:rFonts w:ascii="Times New Roman"/>
                <w:b w:val="false"/>
                <w:i w:val="false"/>
                <w:color w:val="000000"/>
                <w:sz w:val="20"/>
              </w:rPr>
              <w:t>1-қосымшасына</w:t>
            </w:r>
          </w:p>
        </w:tc>
      </w:tr>
    </w:tbl>
    <w:bookmarkStart w:name="z27" w:id="8"/>
    <w:p>
      <w:pPr>
        <w:spacing w:after="0"/>
        <w:ind w:left="0"/>
        <w:jc w:val="left"/>
      </w:pPr>
      <w:r>
        <w:rPr>
          <w:rFonts w:ascii="Times New Roman"/>
          <w:b/>
          <w:i w:val="false"/>
          <w:color w:val="000000"/>
        </w:rPr>
        <w:t xml:space="preserve"> Құқық белгілейтін құжаттар негізінде жер санаттары, жер учаскелерінің жер пайдаланушылар бөлінісінде Астрахан ауданының Қызылжар ауылдық округі аумағында жайылымдардың орналасу схемасы (картасы)</w:t>
      </w:r>
    </w:p>
    <w:bookmarkEnd w:id="8"/>
    <w:p>
      <w:pPr>
        <w:spacing w:after="0"/>
        <w:ind w:left="0"/>
        <w:jc w:val="left"/>
      </w:pPr>
      <w:r>
        <w:br/>
      </w:r>
    </w:p>
    <w:p>
      <w:pPr>
        <w:spacing w:after="0"/>
        <w:ind w:left="0"/>
        <w:jc w:val="both"/>
      </w:pPr>
      <w:r>
        <w:drawing>
          <wp:inline distT="0" distB="0" distL="0" distR="0">
            <wp:extent cx="7810500" cy="4699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7810500" cy="4699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5651500" cy="3263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5651500" cy="3263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Астрахан ауданы бойынша</w:t>
            </w:r>
            <w:r>
              <w:br/>
            </w:r>
            <w:r>
              <w:rPr>
                <w:rFonts w:ascii="Times New Roman"/>
                <w:b w:val="false"/>
                <w:i w:val="false"/>
                <w:color w:val="000000"/>
                <w:sz w:val="20"/>
              </w:rPr>
              <w:t>2025 - 2029 жылдарға</w:t>
            </w:r>
            <w:r>
              <w:br/>
            </w:r>
            <w:r>
              <w:rPr>
                <w:rFonts w:ascii="Times New Roman"/>
                <w:b w:val="false"/>
                <w:i w:val="false"/>
                <w:color w:val="000000"/>
                <w:sz w:val="20"/>
              </w:rPr>
              <w:t xml:space="preserve"> арналған жайылымдарды</w:t>
            </w:r>
            <w:r>
              <w:br/>
            </w:r>
            <w:r>
              <w:rPr>
                <w:rFonts w:ascii="Times New Roman"/>
                <w:b w:val="false"/>
                <w:i w:val="false"/>
                <w:color w:val="000000"/>
                <w:sz w:val="20"/>
              </w:rPr>
              <w:t>басқару және оларды пайдалану</w:t>
            </w:r>
            <w:r>
              <w:br/>
            </w:r>
            <w:r>
              <w:rPr>
                <w:rFonts w:ascii="Times New Roman"/>
                <w:b w:val="false"/>
                <w:i w:val="false"/>
                <w:color w:val="000000"/>
                <w:sz w:val="20"/>
              </w:rPr>
              <w:t>жөніндегі жоспарына</w:t>
            </w:r>
            <w:r>
              <w:br/>
            </w:r>
            <w:r>
              <w:rPr>
                <w:rFonts w:ascii="Times New Roman"/>
                <w:b w:val="false"/>
                <w:i w:val="false"/>
                <w:color w:val="000000"/>
                <w:sz w:val="20"/>
              </w:rPr>
              <w:t>1-қосымшасына</w:t>
            </w:r>
          </w:p>
        </w:tc>
      </w:tr>
    </w:tbl>
    <w:bookmarkStart w:name="z29" w:id="9"/>
    <w:p>
      <w:pPr>
        <w:spacing w:after="0"/>
        <w:ind w:left="0"/>
        <w:jc w:val="left"/>
      </w:pPr>
      <w:r>
        <w:rPr>
          <w:rFonts w:ascii="Times New Roman"/>
          <w:b/>
          <w:i w:val="false"/>
          <w:color w:val="000000"/>
        </w:rPr>
        <w:t xml:space="preserve"> Құқық белгілейтін құжаттар негізінде жер санаттары, жер учаскелерінің жер пайдаланушылар бөлінісінде Астрахан ауданының Острогорск ауылдық округі аумағында жайылымдардың орналасу схемасы (картасы)</w:t>
      </w:r>
    </w:p>
    <w:bookmarkEnd w:id="9"/>
    <w:p>
      <w:pPr>
        <w:spacing w:after="0"/>
        <w:ind w:left="0"/>
        <w:jc w:val="left"/>
      </w:pPr>
      <w:r>
        <w:br/>
      </w:r>
    </w:p>
    <w:p>
      <w:pPr>
        <w:spacing w:after="0"/>
        <w:ind w:left="0"/>
        <w:jc w:val="both"/>
      </w:pPr>
      <w:r>
        <w:drawing>
          <wp:inline distT="0" distB="0" distL="0" distR="0">
            <wp:extent cx="7810500" cy="542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
                    <a:stretch>
                      <a:fillRect/>
                    </a:stretch>
                  </pic:blipFill>
                  <pic:spPr>
                    <a:xfrm>
                      <a:off x="0" y="0"/>
                      <a:ext cx="7810500" cy="5422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5651500" cy="3263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5651500" cy="3263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Астрахан ауданы бойынша</w:t>
            </w:r>
            <w:r>
              <w:br/>
            </w:r>
            <w:r>
              <w:rPr>
                <w:rFonts w:ascii="Times New Roman"/>
                <w:b w:val="false"/>
                <w:i w:val="false"/>
                <w:color w:val="000000"/>
                <w:sz w:val="20"/>
              </w:rPr>
              <w:t>2025 - 2029 жылдарға</w:t>
            </w:r>
            <w:r>
              <w:br/>
            </w:r>
            <w:r>
              <w:rPr>
                <w:rFonts w:ascii="Times New Roman"/>
                <w:b w:val="false"/>
                <w:i w:val="false"/>
                <w:color w:val="000000"/>
                <w:sz w:val="20"/>
              </w:rPr>
              <w:t>арналған жайылымдарды</w:t>
            </w:r>
            <w:r>
              <w:br/>
            </w:r>
            <w:r>
              <w:rPr>
                <w:rFonts w:ascii="Times New Roman"/>
                <w:b w:val="false"/>
                <w:i w:val="false"/>
                <w:color w:val="000000"/>
                <w:sz w:val="20"/>
              </w:rPr>
              <w:t>басқару және оларды пайдалану</w:t>
            </w:r>
            <w:r>
              <w:br/>
            </w:r>
            <w:r>
              <w:rPr>
                <w:rFonts w:ascii="Times New Roman"/>
                <w:b w:val="false"/>
                <w:i w:val="false"/>
                <w:color w:val="000000"/>
                <w:sz w:val="20"/>
              </w:rPr>
              <w:t>жөніндегі жоспарына</w:t>
            </w:r>
            <w:r>
              <w:br/>
            </w:r>
            <w:r>
              <w:rPr>
                <w:rFonts w:ascii="Times New Roman"/>
                <w:b w:val="false"/>
                <w:i w:val="false"/>
                <w:color w:val="000000"/>
                <w:sz w:val="20"/>
              </w:rPr>
              <w:t>1-қосымшасына</w:t>
            </w:r>
          </w:p>
        </w:tc>
      </w:tr>
    </w:tbl>
    <w:bookmarkStart w:name="z31" w:id="10"/>
    <w:p>
      <w:pPr>
        <w:spacing w:after="0"/>
        <w:ind w:left="0"/>
        <w:jc w:val="left"/>
      </w:pPr>
      <w:r>
        <w:rPr>
          <w:rFonts w:ascii="Times New Roman"/>
          <w:b/>
          <w:i w:val="false"/>
          <w:color w:val="000000"/>
        </w:rPr>
        <w:t xml:space="preserve"> Құқық белгілейтін құжаттар негізінде жер санаттары, жер учаскелерінің жер пайдаланушылар бөлінісінде Астрахан ауданының Первомай ауылдық округі аумағында жайылымдардың орналасу схемасы (картасы)</w:t>
      </w:r>
    </w:p>
    <w:bookmarkEnd w:id="10"/>
    <w:p>
      <w:pPr>
        <w:spacing w:after="0"/>
        <w:ind w:left="0"/>
        <w:jc w:val="left"/>
      </w:pPr>
      <w:r>
        <w:br/>
      </w:r>
    </w:p>
    <w:p>
      <w:pPr>
        <w:spacing w:after="0"/>
        <w:ind w:left="0"/>
        <w:jc w:val="both"/>
      </w:pPr>
      <w:r>
        <w:drawing>
          <wp:inline distT="0" distB="0" distL="0" distR="0">
            <wp:extent cx="7810500" cy="5270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
                    <a:stretch>
                      <a:fillRect/>
                    </a:stretch>
                  </pic:blipFill>
                  <pic:spPr>
                    <a:xfrm>
                      <a:off x="0" y="0"/>
                      <a:ext cx="7810500" cy="5270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5651500" cy="3263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
                    <a:stretch>
                      <a:fillRect/>
                    </a:stretch>
                  </pic:blipFill>
                  <pic:spPr>
                    <a:xfrm>
                      <a:off x="0" y="0"/>
                      <a:ext cx="5651500" cy="3263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Астрахан ауданы бойынша</w:t>
            </w:r>
            <w:r>
              <w:br/>
            </w:r>
            <w:r>
              <w:rPr>
                <w:rFonts w:ascii="Times New Roman"/>
                <w:b w:val="false"/>
                <w:i w:val="false"/>
                <w:color w:val="000000"/>
                <w:sz w:val="20"/>
              </w:rPr>
              <w:t xml:space="preserve"> 2025 - 2029 жылдарға</w:t>
            </w:r>
            <w:r>
              <w:br/>
            </w:r>
            <w:r>
              <w:rPr>
                <w:rFonts w:ascii="Times New Roman"/>
                <w:b w:val="false"/>
                <w:i w:val="false"/>
                <w:color w:val="000000"/>
                <w:sz w:val="20"/>
              </w:rPr>
              <w:t>арналған жайылымдарды</w:t>
            </w:r>
            <w:r>
              <w:br/>
            </w:r>
            <w:r>
              <w:rPr>
                <w:rFonts w:ascii="Times New Roman"/>
                <w:b w:val="false"/>
                <w:i w:val="false"/>
                <w:color w:val="000000"/>
                <w:sz w:val="20"/>
              </w:rPr>
              <w:t>басқару және оларды пайдалану</w:t>
            </w:r>
            <w:r>
              <w:br/>
            </w:r>
            <w:r>
              <w:rPr>
                <w:rFonts w:ascii="Times New Roman"/>
                <w:b w:val="false"/>
                <w:i w:val="false"/>
                <w:color w:val="000000"/>
                <w:sz w:val="20"/>
              </w:rPr>
              <w:t>жөніндегі жоспарына</w:t>
            </w:r>
            <w:r>
              <w:br/>
            </w:r>
            <w:r>
              <w:rPr>
                <w:rFonts w:ascii="Times New Roman"/>
                <w:b w:val="false"/>
                <w:i w:val="false"/>
                <w:color w:val="000000"/>
                <w:sz w:val="20"/>
              </w:rPr>
              <w:t>1-қосымшасына</w:t>
            </w:r>
          </w:p>
        </w:tc>
      </w:tr>
    </w:tbl>
    <w:bookmarkStart w:name="z33" w:id="11"/>
    <w:p>
      <w:pPr>
        <w:spacing w:after="0"/>
        <w:ind w:left="0"/>
        <w:jc w:val="left"/>
      </w:pPr>
      <w:r>
        <w:rPr>
          <w:rFonts w:ascii="Times New Roman"/>
          <w:b/>
          <w:i w:val="false"/>
          <w:color w:val="000000"/>
        </w:rPr>
        <w:t xml:space="preserve"> Құқық белгілейтін құжаттар негізінде жер санаттары, жер учаскелерінің жер пайдаланушылар бөлінісінде Астрахан ауданының Николаев ауылдық округі аумағында жайылымдардың орналасу схемасы (картасы)</w:t>
      </w:r>
    </w:p>
    <w:bookmarkEnd w:id="11"/>
    <w:p>
      <w:pPr>
        <w:spacing w:after="0"/>
        <w:ind w:left="0"/>
        <w:jc w:val="left"/>
      </w:pPr>
      <w:r>
        <w:br/>
      </w:r>
    </w:p>
    <w:p>
      <w:pPr>
        <w:spacing w:after="0"/>
        <w:ind w:left="0"/>
        <w:jc w:val="both"/>
      </w:pPr>
      <w:r>
        <w:drawing>
          <wp:inline distT="0" distB="0" distL="0" distR="0">
            <wp:extent cx="7810500" cy="5676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
                    <a:stretch>
                      <a:fillRect/>
                    </a:stretch>
                  </pic:blipFill>
                  <pic:spPr>
                    <a:xfrm>
                      <a:off x="0" y="0"/>
                      <a:ext cx="7810500" cy="5676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5651500" cy="3263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
                    <a:stretch>
                      <a:fillRect/>
                    </a:stretch>
                  </pic:blipFill>
                  <pic:spPr>
                    <a:xfrm>
                      <a:off x="0" y="0"/>
                      <a:ext cx="5651500" cy="3263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Астрахан ауданы бойынша</w:t>
            </w:r>
            <w:r>
              <w:br/>
            </w:r>
            <w:r>
              <w:rPr>
                <w:rFonts w:ascii="Times New Roman"/>
                <w:b w:val="false"/>
                <w:i w:val="false"/>
                <w:color w:val="000000"/>
                <w:sz w:val="20"/>
              </w:rPr>
              <w:t>2025 - 2029 жылдарға</w:t>
            </w:r>
            <w:r>
              <w:br/>
            </w:r>
            <w:r>
              <w:rPr>
                <w:rFonts w:ascii="Times New Roman"/>
                <w:b w:val="false"/>
                <w:i w:val="false"/>
                <w:color w:val="000000"/>
                <w:sz w:val="20"/>
              </w:rPr>
              <w:t>арналған жайылымдарды</w:t>
            </w:r>
            <w:r>
              <w:br/>
            </w:r>
            <w:r>
              <w:rPr>
                <w:rFonts w:ascii="Times New Roman"/>
                <w:b w:val="false"/>
                <w:i w:val="false"/>
                <w:color w:val="000000"/>
                <w:sz w:val="20"/>
              </w:rPr>
              <w:t>басқару және оларды пайдалану</w:t>
            </w:r>
            <w:r>
              <w:br/>
            </w:r>
            <w:r>
              <w:rPr>
                <w:rFonts w:ascii="Times New Roman"/>
                <w:b w:val="false"/>
                <w:i w:val="false"/>
                <w:color w:val="000000"/>
                <w:sz w:val="20"/>
              </w:rPr>
              <w:t>жөніндегі жоспарына</w:t>
            </w:r>
            <w:r>
              <w:br/>
            </w:r>
            <w:r>
              <w:rPr>
                <w:rFonts w:ascii="Times New Roman"/>
                <w:b w:val="false"/>
                <w:i w:val="false"/>
                <w:color w:val="000000"/>
                <w:sz w:val="20"/>
              </w:rPr>
              <w:t>1-қосымшасына</w:t>
            </w:r>
          </w:p>
        </w:tc>
      </w:tr>
    </w:tbl>
    <w:bookmarkStart w:name="z35" w:id="12"/>
    <w:p>
      <w:pPr>
        <w:spacing w:after="0"/>
        <w:ind w:left="0"/>
        <w:jc w:val="left"/>
      </w:pPr>
      <w:r>
        <w:rPr>
          <w:rFonts w:ascii="Times New Roman"/>
          <w:b/>
          <w:i w:val="false"/>
          <w:color w:val="000000"/>
        </w:rPr>
        <w:t xml:space="preserve"> Құқық белгілейтін құжаттар негізінде жер санаттары, жер учаскелерінің жер пайдаланушылар бөлінісінде Астрахан ауданының Старый Колутон ауылдық округі аумағында жайылымдардың орналасу схемасы (картасы)</w:t>
      </w:r>
    </w:p>
    <w:bookmarkEnd w:id="12"/>
    <w:p>
      <w:pPr>
        <w:spacing w:after="0"/>
        <w:ind w:left="0"/>
        <w:jc w:val="left"/>
      </w:pPr>
      <w:r>
        <w:br/>
      </w:r>
    </w:p>
    <w:p>
      <w:pPr>
        <w:spacing w:after="0"/>
        <w:ind w:left="0"/>
        <w:jc w:val="both"/>
      </w:pPr>
      <w:r>
        <w:drawing>
          <wp:inline distT="0" distB="0" distL="0" distR="0">
            <wp:extent cx="7810500" cy="5257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
                    <a:stretch>
                      <a:fillRect/>
                    </a:stretch>
                  </pic:blipFill>
                  <pic:spPr>
                    <a:xfrm>
                      <a:off x="0" y="0"/>
                      <a:ext cx="7810500" cy="5257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5651500" cy="3263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
                    <a:stretch>
                      <a:fillRect/>
                    </a:stretch>
                  </pic:blipFill>
                  <pic:spPr>
                    <a:xfrm>
                      <a:off x="0" y="0"/>
                      <a:ext cx="5651500" cy="3263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Астрахан ауданы бойынша</w:t>
            </w:r>
            <w:r>
              <w:br/>
            </w:r>
            <w:r>
              <w:rPr>
                <w:rFonts w:ascii="Times New Roman"/>
                <w:b w:val="false"/>
                <w:i w:val="false"/>
                <w:color w:val="000000"/>
                <w:sz w:val="20"/>
              </w:rPr>
              <w:t>2025 - 2029 жылдарға</w:t>
            </w:r>
            <w:r>
              <w:br/>
            </w:r>
            <w:r>
              <w:rPr>
                <w:rFonts w:ascii="Times New Roman"/>
                <w:b w:val="false"/>
                <w:i w:val="false"/>
                <w:color w:val="000000"/>
                <w:sz w:val="20"/>
              </w:rPr>
              <w:t>арналған жайылымдарды</w:t>
            </w:r>
            <w:r>
              <w:br/>
            </w:r>
            <w:r>
              <w:rPr>
                <w:rFonts w:ascii="Times New Roman"/>
                <w:b w:val="false"/>
                <w:i w:val="false"/>
                <w:color w:val="000000"/>
                <w:sz w:val="20"/>
              </w:rPr>
              <w:t>басқару және оларды пайдалану</w:t>
            </w:r>
            <w:r>
              <w:br/>
            </w:r>
            <w:r>
              <w:rPr>
                <w:rFonts w:ascii="Times New Roman"/>
                <w:b w:val="false"/>
                <w:i w:val="false"/>
                <w:color w:val="000000"/>
                <w:sz w:val="20"/>
              </w:rPr>
              <w:t>жөніндегі жоспарына</w:t>
            </w:r>
            <w:r>
              <w:br/>
            </w:r>
            <w:r>
              <w:rPr>
                <w:rFonts w:ascii="Times New Roman"/>
                <w:b w:val="false"/>
                <w:i w:val="false"/>
                <w:color w:val="000000"/>
                <w:sz w:val="20"/>
              </w:rPr>
              <w:t>1-қосымша</w:t>
            </w:r>
          </w:p>
        </w:tc>
      </w:tr>
    </w:tbl>
    <w:bookmarkStart w:name="z37" w:id="13"/>
    <w:p>
      <w:pPr>
        <w:spacing w:after="0"/>
        <w:ind w:left="0"/>
        <w:jc w:val="left"/>
      </w:pPr>
      <w:r>
        <w:rPr>
          <w:rFonts w:ascii="Times New Roman"/>
          <w:b/>
          <w:i w:val="false"/>
          <w:color w:val="000000"/>
        </w:rPr>
        <w:t xml:space="preserve"> Құқық белгілейтін құжаттар негізінде жер санаттары, жер учаскелерінің жер пайдаланушылар бөлінісінде Астрахан ауданының Ұзынкөл ауылдық округі аумағында жайылымдардың орналасу схемасы (картасы)</w:t>
      </w:r>
    </w:p>
    <w:bookmarkEnd w:id="13"/>
    <w:p>
      <w:pPr>
        <w:spacing w:after="0"/>
        <w:ind w:left="0"/>
        <w:jc w:val="left"/>
      </w:pPr>
      <w:r>
        <w:br/>
      </w:r>
    </w:p>
    <w:p>
      <w:pPr>
        <w:spacing w:after="0"/>
        <w:ind w:left="0"/>
        <w:jc w:val="both"/>
      </w:pPr>
      <w:r>
        <w:drawing>
          <wp:inline distT="0" distB="0" distL="0" distR="0">
            <wp:extent cx="7810500" cy="4876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0"/>
                    <a:stretch>
                      <a:fillRect/>
                    </a:stretch>
                  </pic:blipFill>
                  <pic:spPr>
                    <a:xfrm>
                      <a:off x="0" y="0"/>
                      <a:ext cx="7810500" cy="4876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5651500" cy="3263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1"/>
                    <a:stretch>
                      <a:fillRect/>
                    </a:stretch>
                  </pic:blipFill>
                  <pic:spPr>
                    <a:xfrm>
                      <a:off x="0" y="0"/>
                      <a:ext cx="5651500" cy="3263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Астрахан ауданы бойынша</w:t>
            </w:r>
            <w:r>
              <w:br/>
            </w:r>
            <w:r>
              <w:rPr>
                <w:rFonts w:ascii="Times New Roman"/>
                <w:b w:val="false"/>
                <w:i w:val="false"/>
                <w:color w:val="000000"/>
                <w:sz w:val="20"/>
              </w:rPr>
              <w:t>2025 - 2029 жылдарға</w:t>
            </w:r>
            <w:r>
              <w:br/>
            </w:r>
            <w:r>
              <w:rPr>
                <w:rFonts w:ascii="Times New Roman"/>
                <w:b w:val="false"/>
                <w:i w:val="false"/>
                <w:color w:val="000000"/>
                <w:sz w:val="20"/>
              </w:rPr>
              <w:t>арналған жайылымдарды</w:t>
            </w:r>
            <w:r>
              <w:br/>
            </w:r>
            <w:r>
              <w:rPr>
                <w:rFonts w:ascii="Times New Roman"/>
                <w:b w:val="false"/>
                <w:i w:val="false"/>
                <w:color w:val="000000"/>
                <w:sz w:val="20"/>
              </w:rPr>
              <w:t>басқару және оларды пайдалану</w:t>
            </w:r>
            <w:r>
              <w:br/>
            </w:r>
            <w:r>
              <w:rPr>
                <w:rFonts w:ascii="Times New Roman"/>
                <w:b w:val="false"/>
                <w:i w:val="false"/>
                <w:color w:val="000000"/>
                <w:sz w:val="20"/>
              </w:rPr>
              <w:t>жөніндегі жоспарына</w:t>
            </w:r>
            <w:r>
              <w:br/>
            </w:r>
            <w:r>
              <w:rPr>
                <w:rFonts w:ascii="Times New Roman"/>
                <w:b w:val="false"/>
                <w:i w:val="false"/>
                <w:color w:val="000000"/>
                <w:sz w:val="20"/>
              </w:rPr>
              <w:t>1-қосымша</w:t>
            </w:r>
          </w:p>
        </w:tc>
      </w:tr>
    </w:tbl>
    <w:bookmarkStart w:name="z39" w:id="14"/>
    <w:p>
      <w:pPr>
        <w:spacing w:after="0"/>
        <w:ind w:left="0"/>
        <w:jc w:val="left"/>
      </w:pPr>
      <w:r>
        <w:rPr>
          <w:rFonts w:ascii="Times New Roman"/>
          <w:b/>
          <w:i w:val="false"/>
          <w:color w:val="000000"/>
        </w:rPr>
        <w:t xml:space="preserve"> Құқық белгілейтін құжаттар негізінде жер санаттары, жер учаскелерінің жер пайдаланушылар бөлінісінде Астрахан ауданының Колутон ауылдық округі аумағында жайылымдардың орналасу схемасы (картасы)</w:t>
      </w:r>
    </w:p>
    <w:bookmarkEnd w:id="14"/>
    <w:p>
      <w:pPr>
        <w:spacing w:after="0"/>
        <w:ind w:left="0"/>
        <w:jc w:val="left"/>
      </w:pPr>
      <w:r>
        <w:br/>
      </w:r>
    </w:p>
    <w:p>
      <w:pPr>
        <w:spacing w:after="0"/>
        <w:ind w:left="0"/>
        <w:jc w:val="both"/>
      </w:pPr>
      <w:r>
        <w:drawing>
          <wp:inline distT="0" distB="0" distL="0" distR="0">
            <wp:extent cx="7810500" cy="4826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2"/>
                    <a:stretch>
                      <a:fillRect/>
                    </a:stretch>
                  </pic:blipFill>
                  <pic:spPr>
                    <a:xfrm>
                      <a:off x="0" y="0"/>
                      <a:ext cx="7810500" cy="4826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5651500" cy="3263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3"/>
                    <a:stretch>
                      <a:fillRect/>
                    </a:stretch>
                  </pic:blipFill>
                  <pic:spPr>
                    <a:xfrm>
                      <a:off x="0" y="0"/>
                      <a:ext cx="5651500" cy="3263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Астрахан ауданы бойынша</w:t>
            </w:r>
            <w:r>
              <w:br/>
            </w:r>
            <w:r>
              <w:rPr>
                <w:rFonts w:ascii="Times New Roman"/>
                <w:b w:val="false"/>
                <w:i w:val="false"/>
                <w:color w:val="000000"/>
                <w:sz w:val="20"/>
              </w:rPr>
              <w:t>2025 - 2029 жылдарға</w:t>
            </w:r>
            <w:r>
              <w:br/>
            </w:r>
            <w:r>
              <w:rPr>
                <w:rFonts w:ascii="Times New Roman"/>
                <w:b w:val="false"/>
                <w:i w:val="false"/>
                <w:color w:val="000000"/>
                <w:sz w:val="20"/>
              </w:rPr>
              <w:t>арналған жайылымдарды</w:t>
            </w:r>
            <w:r>
              <w:br/>
            </w:r>
            <w:r>
              <w:rPr>
                <w:rFonts w:ascii="Times New Roman"/>
                <w:b w:val="false"/>
                <w:i w:val="false"/>
                <w:color w:val="000000"/>
                <w:sz w:val="20"/>
              </w:rPr>
              <w:t>басқару және оларды пайдалану</w:t>
            </w:r>
            <w:r>
              <w:br/>
            </w:r>
            <w:r>
              <w:rPr>
                <w:rFonts w:ascii="Times New Roman"/>
                <w:b w:val="false"/>
                <w:i w:val="false"/>
                <w:color w:val="000000"/>
                <w:sz w:val="20"/>
              </w:rPr>
              <w:t>жөніндегі жоспарына</w:t>
            </w:r>
            <w:r>
              <w:br/>
            </w:r>
            <w:r>
              <w:rPr>
                <w:rFonts w:ascii="Times New Roman"/>
                <w:b w:val="false"/>
                <w:i w:val="false"/>
                <w:color w:val="000000"/>
                <w:sz w:val="20"/>
              </w:rPr>
              <w:t>1-қосымша</w:t>
            </w:r>
          </w:p>
        </w:tc>
      </w:tr>
    </w:tbl>
    <w:bookmarkStart w:name="z41" w:id="15"/>
    <w:p>
      <w:pPr>
        <w:spacing w:after="0"/>
        <w:ind w:left="0"/>
        <w:jc w:val="left"/>
      </w:pPr>
      <w:r>
        <w:rPr>
          <w:rFonts w:ascii="Times New Roman"/>
          <w:b/>
          <w:i w:val="false"/>
          <w:color w:val="000000"/>
        </w:rPr>
        <w:t xml:space="preserve"> Құқық белгілейтін құжаттар негізінде жер санаттары, жер учаскелерінің жер пайдаланушылар бөлінісінде Астрахан ауданының Жалтыр ауылдық округі аумағында жайылымдардың орналасу схемасы (картасы)</w:t>
      </w:r>
    </w:p>
    <w:bookmarkEnd w:id="15"/>
    <w:p>
      <w:pPr>
        <w:spacing w:after="0"/>
        <w:ind w:left="0"/>
        <w:jc w:val="left"/>
      </w:pPr>
      <w:r>
        <w:br/>
      </w:r>
    </w:p>
    <w:p>
      <w:pPr>
        <w:spacing w:after="0"/>
        <w:ind w:left="0"/>
        <w:jc w:val="both"/>
      </w:pPr>
      <w:r>
        <w:drawing>
          <wp:inline distT="0" distB="0" distL="0" distR="0">
            <wp:extent cx="7810500" cy="4749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4"/>
                    <a:stretch>
                      <a:fillRect/>
                    </a:stretch>
                  </pic:blipFill>
                  <pic:spPr>
                    <a:xfrm>
                      <a:off x="0" y="0"/>
                      <a:ext cx="7810500" cy="4749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5651500" cy="3263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5"/>
                    <a:stretch>
                      <a:fillRect/>
                    </a:stretch>
                  </pic:blipFill>
                  <pic:spPr>
                    <a:xfrm>
                      <a:off x="0" y="0"/>
                      <a:ext cx="5651500" cy="3263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Астрахан ауданы бойынша</w:t>
            </w:r>
            <w:r>
              <w:br/>
            </w:r>
            <w:r>
              <w:rPr>
                <w:rFonts w:ascii="Times New Roman"/>
                <w:b w:val="false"/>
                <w:i w:val="false"/>
                <w:color w:val="000000"/>
                <w:sz w:val="20"/>
              </w:rPr>
              <w:t>2025 - 2029 жылдарға</w:t>
            </w:r>
            <w:r>
              <w:br/>
            </w:r>
            <w:r>
              <w:rPr>
                <w:rFonts w:ascii="Times New Roman"/>
                <w:b w:val="false"/>
                <w:i w:val="false"/>
                <w:color w:val="000000"/>
                <w:sz w:val="20"/>
              </w:rPr>
              <w:t>арналған жайылымдарды</w:t>
            </w:r>
            <w:r>
              <w:br/>
            </w:r>
            <w:r>
              <w:rPr>
                <w:rFonts w:ascii="Times New Roman"/>
                <w:b w:val="false"/>
                <w:i w:val="false"/>
                <w:color w:val="000000"/>
                <w:sz w:val="20"/>
              </w:rPr>
              <w:t>басқару және оларды пайдалану</w:t>
            </w:r>
            <w:r>
              <w:br/>
            </w:r>
            <w:r>
              <w:rPr>
                <w:rFonts w:ascii="Times New Roman"/>
                <w:b w:val="false"/>
                <w:i w:val="false"/>
                <w:color w:val="000000"/>
                <w:sz w:val="20"/>
              </w:rPr>
              <w:t>жөніндегі жоспарына</w:t>
            </w:r>
            <w:r>
              <w:br/>
            </w:r>
            <w:r>
              <w:rPr>
                <w:rFonts w:ascii="Times New Roman"/>
                <w:b w:val="false"/>
                <w:i w:val="false"/>
                <w:color w:val="000000"/>
                <w:sz w:val="20"/>
              </w:rPr>
              <w:t>1-қосымша</w:t>
            </w:r>
          </w:p>
        </w:tc>
      </w:tr>
    </w:tbl>
    <w:bookmarkStart w:name="z43" w:id="16"/>
    <w:p>
      <w:pPr>
        <w:spacing w:after="0"/>
        <w:ind w:left="0"/>
        <w:jc w:val="left"/>
      </w:pPr>
      <w:r>
        <w:rPr>
          <w:rFonts w:ascii="Times New Roman"/>
          <w:b/>
          <w:i w:val="false"/>
          <w:color w:val="000000"/>
        </w:rPr>
        <w:t xml:space="preserve"> Құқық белгілейтін құжаттар негізінде жер санаттары, жер учаскелерінің жер пайдаланушылар бөлінісінде Астрахан ауданының Каменка ауылы аумағында жайылымдардың орналасу схемасы (картасы)</w:t>
      </w:r>
    </w:p>
    <w:bookmarkEnd w:id="16"/>
    <w:p>
      <w:pPr>
        <w:spacing w:after="0"/>
        <w:ind w:left="0"/>
        <w:jc w:val="left"/>
      </w:pPr>
      <w:r>
        <w:br/>
      </w:r>
    </w:p>
    <w:p>
      <w:pPr>
        <w:spacing w:after="0"/>
        <w:ind w:left="0"/>
        <w:jc w:val="both"/>
      </w:pPr>
      <w:r>
        <w:drawing>
          <wp:inline distT="0" distB="0" distL="0" distR="0">
            <wp:extent cx="7810500" cy="5473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6"/>
                    <a:stretch>
                      <a:fillRect/>
                    </a:stretch>
                  </pic:blipFill>
                  <pic:spPr>
                    <a:xfrm>
                      <a:off x="0" y="0"/>
                      <a:ext cx="7810500" cy="5473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5651500" cy="3263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7"/>
                    <a:stretch>
                      <a:fillRect/>
                    </a:stretch>
                  </pic:blipFill>
                  <pic:spPr>
                    <a:xfrm>
                      <a:off x="0" y="0"/>
                      <a:ext cx="5651500" cy="3263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4-кесте. Қосымша қажет жайылымдар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Босалқы жерлерден қажетті қосымша жайылымдар, гектар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берілетін жайылымдар алаңы, гектар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пайдаланушыларға жерді пайдалануға берілуі мүмкін жайылымдар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ауладағы ауыл шаруашылығы малын жаю бойыншахалық мұқтажын қанағаттандыру мақсатында резервке қойылуға тиіс жайылымдар, гектар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Астрахан а/о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1679,7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Новочеркасск а/о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1901,8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Есіл а/о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538,9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Кызылжар а/о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1158,9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533,4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Острогорск а/о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969,0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Первомай а/о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Николаев а/о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1719,3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Старый Колутон а/о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Ұзынкөл а/о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12963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Колутон а/о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4373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1591,9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Жалтыр а/о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1488,4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851,2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Каменка ауылы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884,7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Астрахан ауданы бойынша</w:t>
            </w:r>
            <w:r>
              <w:br/>
            </w:r>
            <w:r>
              <w:rPr>
                <w:rFonts w:ascii="Times New Roman"/>
                <w:b w:val="false"/>
                <w:i w:val="false"/>
                <w:color w:val="000000"/>
                <w:sz w:val="20"/>
              </w:rPr>
              <w:t>2025 - 2029 жылдарға</w:t>
            </w:r>
            <w:r>
              <w:br/>
            </w:r>
            <w:r>
              <w:rPr>
                <w:rFonts w:ascii="Times New Roman"/>
                <w:b w:val="false"/>
                <w:i w:val="false"/>
                <w:color w:val="000000"/>
                <w:sz w:val="20"/>
              </w:rPr>
              <w:t>арналған жайылымдарды</w:t>
            </w:r>
            <w:r>
              <w:br/>
            </w:r>
            <w:r>
              <w:rPr>
                <w:rFonts w:ascii="Times New Roman"/>
                <w:b w:val="false"/>
                <w:i w:val="false"/>
                <w:color w:val="000000"/>
                <w:sz w:val="20"/>
              </w:rPr>
              <w:t>басқару және оларды пайдалану</w:t>
            </w:r>
            <w:r>
              <w:br/>
            </w:r>
            <w:r>
              <w:rPr>
                <w:rFonts w:ascii="Times New Roman"/>
                <w:b w:val="false"/>
                <w:i w:val="false"/>
                <w:color w:val="000000"/>
                <w:sz w:val="20"/>
              </w:rPr>
              <w:t>жөніндегі жоспарына</w:t>
            </w:r>
            <w:r>
              <w:br/>
            </w:r>
            <w:r>
              <w:rPr>
                <w:rFonts w:ascii="Times New Roman"/>
                <w:b w:val="false"/>
                <w:i w:val="false"/>
                <w:color w:val="000000"/>
                <w:sz w:val="20"/>
              </w:rPr>
              <w:t>2 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66" w:id="17"/>
    <w:p>
      <w:pPr>
        <w:spacing w:after="0"/>
        <w:ind w:left="0"/>
        <w:jc w:val="left"/>
      </w:pPr>
      <w:r>
        <w:rPr>
          <w:rFonts w:ascii="Times New Roman"/>
          <w:b/>
          <w:i w:val="false"/>
          <w:color w:val="000000"/>
        </w:rPr>
        <w:t xml:space="preserve"> Жайылымдарды геоботаникалық зерттеп-қарау мәліметтері</w:t>
      </w:r>
    </w:p>
    <w:bookmarkEnd w:id="1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табиғи азықтық алқаптарының жіктемесі бойынша және түсініксөз бойынша шифрлар, с күні</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Контурлар мен сипаттамалар нөмірі (жақша ішінде)</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азықтық алқаптар типтерінің (айырмаларының, түрлендірулерінің) жер бедеріне топыраққа байланыстырылған атауы. Басқа жерлер мен алқаптардың атауы</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Алқап түрі</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Контурдағы пайыздық қатынас</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Алаңы, гектар</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Заманауи пайдаланылуы</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түсімділік, ц/га (зерттеп-қарау жылы)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жыл ішінде желінетін өсімдіктердің түсімділігі: құрғақ массаның ц/га, азық бірлігінің ц/га, қорытылатын протеиннің кг/га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маусымдар бойынша жайылымдық азық</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шабындық</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шабылатын жайылым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Астрахан а/о</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Житняково жусанды жазық және толқынды жазықтарда қара каштан қуаты аз топырақтарда әр түрлі шөпті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w:t>
            </w:r>
          </w:p>
          <w:p>
            <w:pPr>
              <w:spacing w:after="20"/>
              <w:ind w:left="20"/>
              <w:jc w:val="both"/>
            </w:pPr>
            <w:r>
              <w:rPr>
                <w:rFonts w:ascii="Times New Roman"/>
                <w:b w:val="false"/>
                <w:i w:val="false"/>
                <w:color w:val="000000"/>
                <w:sz w:val="20"/>
              </w:rPr>
              <w:t xml:space="preserve">
жайылым </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–меншікті мал жаю</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С-2а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Жазық және толқынды жазықтар бойынша орташа каштан сортаңдарындағы жусанды-арамшөпті шөпті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w:t>
            </w:r>
          </w:p>
          <w:p>
            <w:pPr>
              <w:spacing w:after="20"/>
              <w:ind w:left="20"/>
              <w:jc w:val="both"/>
            </w:pPr>
            <w:r>
              <w:rPr>
                <w:rFonts w:ascii="Times New Roman"/>
                <w:b w:val="false"/>
                <w:i w:val="false"/>
                <w:color w:val="000000"/>
                <w:sz w:val="20"/>
              </w:rPr>
              <w:t>
жайылым</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–меншікті мал жаю</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Ксерофитті-шөпті, шалғынды-каштан топырақтарында жусанмен батыстың шетінде өзендер мен көлдердің жағасында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w:t>
            </w:r>
          </w:p>
          <w:p>
            <w:pPr>
              <w:spacing w:after="20"/>
              <w:ind w:left="20"/>
              <w:jc w:val="both"/>
            </w:pPr>
            <w:r>
              <w:rPr>
                <w:rFonts w:ascii="Times New Roman"/>
                <w:b w:val="false"/>
                <w:i w:val="false"/>
                <w:color w:val="000000"/>
                <w:sz w:val="20"/>
              </w:rPr>
              <w:t>
жайылым</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–меншікті мал жаю</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Шалғынды топырақтарда өзендер мен көлдердің жағасында және терең батыстарда жусан бидай шөптері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w:t>
            </w:r>
          </w:p>
          <w:p>
            <w:pPr>
              <w:spacing w:after="20"/>
              <w:ind w:left="20"/>
              <w:jc w:val="both"/>
            </w:pPr>
            <w:r>
              <w:rPr>
                <w:rFonts w:ascii="Times New Roman"/>
                <w:b w:val="false"/>
                <w:i w:val="false"/>
                <w:color w:val="000000"/>
                <w:sz w:val="20"/>
              </w:rPr>
              <w:t>
жайылым</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Шөп шабындық</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Новочеркасск а/о</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Шөптері бар қауырсын-типчак</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w:t>
            </w:r>
          </w:p>
          <w:p>
            <w:pPr>
              <w:spacing w:after="20"/>
              <w:ind w:left="20"/>
              <w:jc w:val="both"/>
            </w:pPr>
            <w:r>
              <w:rPr>
                <w:rFonts w:ascii="Times New Roman"/>
                <w:b w:val="false"/>
                <w:i w:val="false"/>
                <w:color w:val="000000"/>
                <w:sz w:val="20"/>
              </w:rPr>
              <w:t>
жайылым</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0,477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–меншікті мал жаю</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Типчаково-шөпті жусан</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w:t>
            </w:r>
          </w:p>
          <w:p>
            <w:pPr>
              <w:spacing w:after="20"/>
              <w:ind w:left="20"/>
              <w:jc w:val="both"/>
            </w:pPr>
            <w:r>
              <w:rPr>
                <w:rFonts w:ascii="Times New Roman"/>
                <w:b w:val="false"/>
                <w:i w:val="false"/>
                <w:color w:val="000000"/>
                <w:sz w:val="20"/>
              </w:rPr>
              <w:t>
жайылым</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0,371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–меншікті мал жаю</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Типчаково-шөпті жусан</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w:t>
            </w:r>
          </w:p>
          <w:p>
            <w:pPr>
              <w:spacing w:after="20"/>
              <w:ind w:left="20"/>
              <w:jc w:val="both"/>
            </w:pPr>
            <w:r>
              <w:rPr>
                <w:rFonts w:ascii="Times New Roman"/>
                <w:b w:val="false"/>
                <w:i w:val="false"/>
                <w:color w:val="000000"/>
                <w:sz w:val="20"/>
              </w:rPr>
              <w:t>
жайылым</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0,449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–меншікті мал жаю</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Дәнді-шөпті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w:t>
            </w:r>
          </w:p>
          <w:p>
            <w:pPr>
              <w:spacing w:after="20"/>
              <w:ind w:left="20"/>
              <w:jc w:val="both"/>
            </w:pPr>
            <w:r>
              <w:rPr>
                <w:rFonts w:ascii="Times New Roman"/>
                <w:b w:val="false"/>
                <w:i w:val="false"/>
                <w:color w:val="000000"/>
                <w:sz w:val="20"/>
              </w:rPr>
              <w:t>
жайылым</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0,391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–меншікті мал жаю</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Дала аймағының шалғынды-каштанды, кейде бітелген топырақтарында және шалғынды сортаңдарда ксерофитті-түрлі шөпті шабындықтар мен шабындық жайылымдар</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w:t>
            </w:r>
          </w:p>
          <w:p>
            <w:pPr>
              <w:spacing w:after="20"/>
              <w:ind w:left="20"/>
              <w:jc w:val="both"/>
            </w:pPr>
            <w:r>
              <w:rPr>
                <w:rFonts w:ascii="Times New Roman"/>
                <w:b w:val="false"/>
                <w:i w:val="false"/>
                <w:color w:val="000000"/>
                <w:sz w:val="20"/>
              </w:rPr>
              <w:t>
жайылым</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0,564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Шөп шабындық</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Есіл а/о</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Тирсово-типчаково-жусан тегіс және толқынды өсімдіктер бойынша қара каштан аз қуатты және карбонатты топырақтарда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w:t>
            </w:r>
          </w:p>
          <w:p>
            <w:pPr>
              <w:spacing w:after="20"/>
              <w:ind w:left="20"/>
              <w:jc w:val="both"/>
            </w:pPr>
            <w:r>
              <w:rPr>
                <w:rFonts w:ascii="Times New Roman"/>
                <w:b w:val="false"/>
                <w:i w:val="false"/>
                <w:color w:val="000000"/>
                <w:sz w:val="20"/>
              </w:rPr>
              <w:t>
жайылым</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0,466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–меншікті мал жаю</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Қара-каштанды қуаты аз топырақтарда орташа және таяз каштан сортаңдары бар жусанды арамшөптер 40-қа дейін%</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w:t>
            </w:r>
          </w:p>
          <w:p>
            <w:pPr>
              <w:spacing w:after="20"/>
              <w:ind w:left="20"/>
              <w:jc w:val="both"/>
            </w:pPr>
            <w:r>
              <w:rPr>
                <w:rFonts w:ascii="Times New Roman"/>
                <w:b w:val="false"/>
                <w:i w:val="false"/>
                <w:color w:val="000000"/>
                <w:sz w:val="20"/>
              </w:rPr>
              <w:t>
жайылым</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0,806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–меншікті мал жаю</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Типчаково-жусан-кермек каштан сортаңдарында орташа төмен суайрық жазықтар бойынша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w:t>
            </w:r>
          </w:p>
          <w:p>
            <w:pPr>
              <w:spacing w:after="20"/>
              <w:ind w:left="20"/>
              <w:jc w:val="both"/>
            </w:pPr>
            <w:r>
              <w:rPr>
                <w:rFonts w:ascii="Times New Roman"/>
                <w:b w:val="false"/>
                <w:i w:val="false"/>
                <w:color w:val="000000"/>
                <w:sz w:val="20"/>
              </w:rPr>
              <w:t>
жайылым</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0,568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–меншікті мал жаю</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Қызылжар а/о</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 каштан топырақтарында спиреясы бар қауырсынды-әр түрлі шөпті, әлсіз толқынды және жазық жазықтардағы орташа қуатты топырақтар</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w:t>
            </w:r>
          </w:p>
          <w:p>
            <w:pPr>
              <w:spacing w:after="20"/>
              <w:ind w:left="20"/>
              <w:jc w:val="both"/>
            </w:pPr>
            <w:r>
              <w:rPr>
                <w:rFonts w:ascii="Times New Roman"/>
                <w:b w:val="false"/>
                <w:i w:val="false"/>
                <w:color w:val="000000"/>
                <w:sz w:val="20"/>
              </w:rPr>
              <w:t>
жайылым</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0,614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–меншікті мал жаю</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3в</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Типчаково-тарсово-жусан қара-каштан қуаты аз сортаң топырақтарда сәл толқынды және жазық жазықтарда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w:t>
            </w:r>
          </w:p>
          <w:p>
            <w:pPr>
              <w:spacing w:after="20"/>
              <w:ind w:left="20"/>
              <w:jc w:val="both"/>
            </w:pPr>
            <w:r>
              <w:rPr>
                <w:rFonts w:ascii="Times New Roman"/>
                <w:b w:val="false"/>
                <w:i w:val="false"/>
                <w:color w:val="000000"/>
                <w:sz w:val="20"/>
              </w:rPr>
              <w:t>
жайылым</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–меншікті мал жаю</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Толқынды және жазық жазықтарда қара-каштанды қуаты аз топырақтарда житнякпен арамшөпті-шөпті-жусанды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w:t>
            </w:r>
          </w:p>
          <w:p>
            <w:pPr>
              <w:spacing w:after="20"/>
              <w:ind w:left="20"/>
              <w:jc w:val="both"/>
            </w:pPr>
            <w:r>
              <w:rPr>
                <w:rFonts w:ascii="Times New Roman"/>
                <w:b w:val="false"/>
                <w:i w:val="false"/>
                <w:color w:val="000000"/>
                <w:sz w:val="20"/>
              </w:rPr>
              <w:t>
жайылым</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2682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–меншікті мал жаю</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Шалғынды аз қуатты және карбонатты топырақтарда өзендер мен көлдердің жағасында шөптер мен бұталары бар дәнді дақылдар</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w:t>
            </w:r>
          </w:p>
          <w:p>
            <w:pPr>
              <w:spacing w:after="20"/>
              <w:ind w:left="20"/>
              <w:jc w:val="both"/>
            </w:pPr>
            <w:r>
              <w:rPr>
                <w:rFonts w:ascii="Times New Roman"/>
                <w:b w:val="false"/>
                <w:i w:val="false"/>
                <w:color w:val="000000"/>
                <w:sz w:val="20"/>
              </w:rPr>
              <w:t>
жайылым</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–меншікті мал жаю</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Острогорск а/о</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Шалғынды-каштанды сортаңды топырақтарда 10%-ға дейін дәнді-көп шөпті-жусанды және дала сортаңдарында 10%-ға дейін жусанды-типті-кермек кешеніндегі қара-каштанды аз қуатты топырақтарда жусанды қауырсынды-типті жусанды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w:t>
            </w:r>
          </w:p>
          <w:p>
            <w:pPr>
              <w:spacing w:after="20"/>
              <w:ind w:left="20"/>
              <w:jc w:val="both"/>
            </w:pPr>
            <w:r>
              <w:rPr>
                <w:rFonts w:ascii="Times New Roman"/>
                <w:b w:val="false"/>
                <w:i w:val="false"/>
                <w:color w:val="000000"/>
                <w:sz w:val="20"/>
              </w:rPr>
              <w:t>
жайылым</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–меншікті мал жаю</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Дала сортаңдарымен кешендес қара-қоңыр топырақтар мен қара топырақтардағы житнякты жақсартылған жайылымдар</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w:t>
            </w:r>
          </w:p>
          <w:p>
            <w:pPr>
              <w:spacing w:after="20"/>
              <w:ind w:left="20"/>
              <w:jc w:val="both"/>
            </w:pPr>
            <w:r>
              <w:rPr>
                <w:rFonts w:ascii="Times New Roman"/>
                <w:b w:val="false"/>
                <w:i w:val="false"/>
                <w:color w:val="000000"/>
                <w:sz w:val="20"/>
              </w:rPr>
              <w:t>
жайылым</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–меншікті мал жаю</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Шалғынды-каштан сортаңды топырақтарында жусан-сортаңды кешендерде шалғынды-дала сортаңдарында 20 % –ке дейін жусан-сортаңды ксерофильді-дәнді-сортаңды-шөпті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w:t>
            </w:r>
          </w:p>
          <w:p>
            <w:pPr>
              <w:spacing w:after="20"/>
              <w:ind w:left="20"/>
              <w:jc w:val="both"/>
            </w:pPr>
            <w:r>
              <w:rPr>
                <w:rFonts w:ascii="Times New Roman"/>
                <w:b w:val="false"/>
                <w:i w:val="false"/>
                <w:color w:val="000000"/>
                <w:sz w:val="20"/>
              </w:rPr>
              <w:t>
жайылым</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0,696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–меншікті мал жаю</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Шалғынды-дала сортаңдарында кермек бар жусанды-дәнді дақылдар шалғынды-каштан топырақтарында 20 -% ке дейін дәнді-көп шөпті кешен</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w:t>
            </w:r>
          </w:p>
          <w:p>
            <w:pPr>
              <w:spacing w:after="20"/>
              <w:ind w:left="20"/>
              <w:jc w:val="both"/>
            </w:pPr>
            <w:r>
              <w:rPr>
                <w:rFonts w:ascii="Times New Roman"/>
                <w:b w:val="false"/>
                <w:i w:val="false"/>
                <w:color w:val="000000"/>
                <w:sz w:val="20"/>
              </w:rPr>
              <w:t>
жайылым</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–меншікті мал жаю</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Первомай а/о</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С-2д</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Шөптері бар қауырсынды-дәнді дақылдар(қауырсынды қауырсын,қызыл қауырсынды шөп,жіңішке аяқты,борозды бетеге,түйіршік,нағыз қопсытқыш,қаздың цинкофилі,кәдімгі сәбіз,орташа жолжелкен) қара-каштан сортаңды жеңіл сазды топырақтарда сәл толқынды жазықтар</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w:t>
            </w:r>
          </w:p>
          <w:p>
            <w:pPr>
              <w:spacing w:after="20"/>
              <w:ind w:left="20"/>
              <w:jc w:val="both"/>
            </w:pPr>
            <w:r>
              <w:rPr>
                <w:rFonts w:ascii="Times New Roman"/>
                <w:b w:val="false"/>
                <w:i w:val="false"/>
                <w:color w:val="000000"/>
                <w:sz w:val="20"/>
              </w:rPr>
              <w:t>
жайылым</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0,285,6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–меншікті мал жаю</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С-4б</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 - шалғынды-каштан орташа қуатты ауыр сазды суға мол өсімдіктер</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w:t>
            </w:r>
          </w:p>
          <w:p>
            <w:pPr>
              <w:spacing w:after="20"/>
              <w:ind w:left="20"/>
              <w:jc w:val="both"/>
            </w:pPr>
            <w:r>
              <w:rPr>
                <w:rFonts w:ascii="Times New Roman"/>
                <w:b w:val="false"/>
                <w:i w:val="false"/>
                <w:color w:val="000000"/>
                <w:sz w:val="20"/>
              </w:rPr>
              <w:t>
жайылым</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0,943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–меншікті мал жаю</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С-2д</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Қауырсын –шөптері бар дәнді дақыл (қауырсынды қауырсын, борозды бетеге, жіңішке аяқты, жорғалаушы бидай шөбі, түйнек зопник, нағыз подмарник, кәдімгі танси, орташа жолжелкен )</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w:t>
            </w:r>
          </w:p>
          <w:p>
            <w:pPr>
              <w:spacing w:after="20"/>
              <w:ind w:left="20"/>
              <w:jc w:val="both"/>
            </w:pPr>
            <w:r>
              <w:rPr>
                <w:rFonts w:ascii="Times New Roman"/>
                <w:b w:val="false"/>
                <w:i w:val="false"/>
                <w:color w:val="000000"/>
                <w:sz w:val="20"/>
              </w:rPr>
              <w:t>
жайылым</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–меншікті мал жаю</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С4в</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шөптері бар австриялық жусан-дәнді дақыл(австриялық жусан,борозды бетеге, чак, қауырсынды түкті, жіңішке аяқты, нағыз төсек-орын, қарапайым мыңжылдық орал миясы, қаз цинкофилі)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w:t>
            </w:r>
          </w:p>
          <w:p>
            <w:pPr>
              <w:spacing w:after="20"/>
              <w:ind w:left="20"/>
              <w:jc w:val="both"/>
            </w:pPr>
            <w:r>
              <w:rPr>
                <w:rFonts w:ascii="Times New Roman"/>
                <w:b w:val="false"/>
                <w:i w:val="false"/>
                <w:color w:val="000000"/>
                <w:sz w:val="20"/>
              </w:rPr>
              <w:t>
жайылым</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–меншікті мал жаю</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Николаев а/о</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Жартылай толқынды және жазық жазықтарда қара-каштан қуаты аз топырақтарда жусанмен қауырсынды-типті-шөптер</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w:t>
            </w:r>
          </w:p>
          <w:p>
            <w:pPr>
              <w:spacing w:after="20"/>
              <w:ind w:left="20"/>
              <w:jc w:val="both"/>
            </w:pPr>
            <w:r>
              <w:rPr>
                <w:rFonts w:ascii="Times New Roman"/>
                <w:b w:val="false"/>
                <w:i w:val="false"/>
                <w:color w:val="000000"/>
                <w:sz w:val="20"/>
              </w:rPr>
              <w:t>
жайылым</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0,712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–меншікті мал жаю</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Типчаково-тарсово-жусан жазықтар мен кішігірім биіктіктердегі қара-каштан аз қуатты топырақтар</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w:t>
            </w:r>
          </w:p>
          <w:p>
            <w:pPr>
              <w:spacing w:after="20"/>
              <w:ind w:left="20"/>
              <w:jc w:val="both"/>
            </w:pPr>
            <w:r>
              <w:rPr>
                <w:rFonts w:ascii="Times New Roman"/>
                <w:b w:val="false"/>
                <w:i w:val="false"/>
                <w:color w:val="000000"/>
                <w:sz w:val="20"/>
              </w:rPr>
              <w:t>
жайылым</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0,667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–меншікті мал жаю</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5в</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Жазық және толқынды жазықтар бойынша Орташа каштан сортаңдарындағы жусанды-арамшөпті шөпті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w:t>
            </w:r>
          </w:p>
          <w:p>
            <w:pPr>
              <w:spacing w:after="20"/>
              <w:ind w:left="20"/>
              <w:jc w:val="both"/>
            </w:pPr>
            <w:r>
              <w:rPr>
                <w:rFonts w:ascii="Times New Roman"/>
                <w:b w:val="false"/>
                <w:i w:val="false"/>
                <w:color w:val="000000"/>
                <w:sz w:val="20"/>
              </w:rPr>
              <w:t>
жайылым</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2248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–меншікті мал жаю</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Западинаның шетіндегі шалғынды-каштан топырақтарындағы дәнді-шөпті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w:t>
            </w:r>
          </w:p>
          <w:p>
            <w:pPr>
              <w:spacing w:after="20"/>
              <w:ind w:left="20"/>
              <w:jc w:val="both"/>
            </w:pPr>
            <w:r>
              <w:rPr>
                <w:rFonts w:ascii="Times New Roman"/>
                <w:b w:val="false"/>
                <w:i w:val="false"/>
                <w:color w:val="000000"/>
                <w:sz w:val="20"/>
              </w:rPr>
              <w:t>
жайылым</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–меншікті мал жаю</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Шалғынды сортаңдарда су алаптары мен тұзды көлдердің шеттерінде түзды кильницево-жусан</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w:t>
            </w:r>
          </w:p>
          <w:p>
            <w:pPr>
              <w:spacing w:after="20"/>
              <w:ind w:left="20"/>
              <w:jc w:val="both"/>
            </w:pPr>
            <w:r>
              <w:rPr>
                <w:rFonts w:ascii="Times New Roman"/>
                <w:b w:val="false"/>
                <w:i w:val="false"/>
                <w:color w:val="000000"/>
                <w:sz w:val="20"/>
              </w:rPr>
              <w:t>
жайылым</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–меншікті мал жаю</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Старый Колутон а/о</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Жазық және толқынды жазықтар бойынша оңтүстік және қара каштанның қара топырақтарында житняк-көп шөпті-жусанды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w:t>
            </w:r>
          </w:p>
          <w:p>
            <w:pPr>
              <w:spacing w:after="20"/>
              <w:ind w:left="20"/>
              <w:jc w:val="both"/>
            </w:pPr>
            <w:r>
              <w:rPr>
                <w:rFonts w:ascii="Times New Roman"/>
                <w:b w:val="false"/>
                <w:i w:val="false"/>
                <w:color w:val="000000"/>
                <w:sz w:val="20"/>
              </w:rPr>
              <w:t>
жайылым</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–меншікті мал жаю</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5б</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Каштан сортаңдары бар қуаты аз қара каштан топырақтарында арамшөпті-шөпті-жусанды Орташа толқынды және тегіс жазықтар</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w:t>
            </w:r>
          </w:p>
          <w:p>
            <w:pPr>
              <w:spacing w:after="20"/>
              <w:ind w:left="20"/>
              <w:jc w:val="both"/>
            </w:pPr>
            <w:r>
              <w:rPr>
                <w:rFonts w:ascii="Times New Roman"/>
                <w:b w:val="false"/>
                <w:i w:val="false"/>
                <w:color w:val="000000"/>
                <w:sz w:val="20"/>
              </w:rPr>
              <w:t>
жайылым</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–меншікті мал жаю</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5в</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Каштан сортаңдарындағы жусан-арамшөп орташа және ұсақ әлсіз бөлінген және толқынды жазықтар</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w:t>
            </w:r>
          </w:p>
          <w:p>
            <w:pPr>
              <w:spacing w:after="20"/>
              <w:ind w:left="20"/>
              <w:jc w:val="both"/>
            </w:pPr>
            <w:r>
              <w:rPr>
                <w:rFonts w:ascii="Times New Roman"/>
                <w:b w:val="false"/>
                <w:i w:val="false"/>
                <w:color w:val="000000"/>
                <w:sz w:val="20"/>
              </w:rPr>
              <w:t>
жайылым</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–меншікті мал жаю</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Өзендердің жайылмалары бойындағы жайылмалы шалғынды каштан топырақтарындағы дәнді шөптер</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Шөп шабындығы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Шөп шабындығы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Ұзынкөл а/о</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С-2а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 қауын-типчак-шөпті жусан . А-қара каштан қуаты аз ауыр сазды, сәл толқынды жазықтарда жеңіл сазды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w:t>
            </w:r>
          </w:p>
          <w:p>
            <w:pPr>
              <w:spacing w:after="20"/>
              <w:ind w:left="20"/>
              <w:jc w:val="both"/>
            </w:pPr>
            <w:r>
              <w:rPr>
                <w:rFonts w:ascii="Times New Roman"/>
                <w:b w:val="false"/>
                <w:i w:val="false"/>
                <w:color w:val="000000"/>
                <w:sz w:val="20"/>
              </w:rPr>
              <w:t>
жайылым</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2627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–меншікті мал жаю</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С-2д</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 қара-каштан карбонатты-сортаңды орташа қуатты ауыр сазды аңғарларда төбешіктер</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w:t>
            </w:r>
          </w:p>
          <w:p>
            <w:pPr>
              <w:spacing w:after="20"/>
              <w:ind w:left="20"/>
              <w:jc w:val="both"/>
            </w:pPr>
            <w:r>
              <w:rPr>
                <w:rFonts w:ascii="Times New Roman"/>
                <w:b w:val="false"/>
                <w:i w:val="false"/>
                <w:color w:val="000000"/>
                <w:sz w:val="20"/>
              </w:rPr>
              <w:t>
жайылым</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–меншікті мал жаю</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С-2а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А-толқынды жазықтарда қара каштан қуаты аз ауыр сазды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w:t>
            </w:r>
          </w:p>
          <w:p>
            <w:pPr>
              <w:spacing w:after="20"/>
              <w:ind w:left="20"/>
              <w:jc w:val="both"/>
            </w:pPr>
            <w:r>
              <w:rPr>
                <w:rFonts w:ascii="Times New Roman"/>
                <w:b w:val="false"/>
                <w:i w:val="false"/>
                <w:color w:val="000000"/>
                <w:sz w:val="20"/>
              </w:rPr>
              <w:t>
жайылым</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–меншікті мал жаю</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С-2д</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Б-қара каштан карбонатты-сортаңды аз қуатты ауыр сазды, толқынды жазықтарда жеңіл сазды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w:t>
            </w:r>
          </w:p>
          <w:p>
            <w:pPr>
              <w:spacing w:after="20"/>
              <w:ind w:left="20"/>
              <w:jc w:val="both"/>
            </w:pPr>
            <w:r>
              <w:rPr>
                <w:rFonts w:ascii="Times New Roman"/>
                <w:b w:val="false"/>
                <w:i w:val="false"/>
                <w:color w:val="000000"/>
                <w:sz w:val="20"/>
              </w:rPr>
              <w:t>
жайылым</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–меншікті мал жаю</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Колутон а/о</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С-2а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Шөптері бар типчаково-дәнді дақылдар (борозды бетеге,қызыл қауырсынды шөп,жіңішке аяқты,бидай шөптері,түйнек зопник, орташа жолжелкен,қаз цинкофилі,нағыз төсек) әлсіз толқынды жазықтардағы қара каштанды аз қуатты жеңіл сазды топырақтар</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w:t>
            </w:r>
          </w:p>
          <w:p>
            <w:pPr>
              <w:spacing w:after="20"/>
              <w:ind w:left="20"/>
              <w:jc w:val="both"/>
            </w:pPr>
            <w:r>
              <w:rPr>
                <w:rFonts w:ascii="Times New Roman"/>
                <w:b w:val="false"/>
                <w:i w:val="false"/>
                <w:color w:val="000000"/>
                <w:sz w:val="20"/>
              </w:rPr>
              <w:t>
жайылым</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–меншікті мал жаю</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С-2д</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Типчаково-астық-шөпті жусан (борозды бетеге, жіңішке аяқты жіңішке, бидай шөптері, тармақталған түйіршіктер, нитратты жусан.кермек Гмелина, түйнек зопник) каштан таяз,орташа ауыр сазды, сәл толқынды жазықтар және тұзды батпақтар</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w:t>
            </w:r>
          </w:p>
          <w:p>
            <w:pPr>
              <w:spacing w:after="20"/>
              <w:ind w:left="20"/>
              <w:jc w:val="both"/>
            </w:pPr>
            <w:r>
              <w:rPr>
                <w:rFonts w:ascii="Times New Roman"/>
                <w:b w:val="false"/>
                <w:i w:val="false"/>
                <w:color w:val="000000"/>
                <w:sz w:val="20"/>
              </w:rPr>
              <w:t>
жайылым</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–меншікті мал жаю</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С-4б</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Типчаково-дәнді-жусанды кермекпен (борозды бетеге, тармақталған түйіршік, Жерар ситнигі, нитратты жусан,.кермек Гмелина) шалғынды-каштан ұсақ,орташа ауыр сазды сортаңдарда теріс элементтері бар</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w:t>
            </w:r>
          </w:p>
          <w:p>
            <w:pPr>
              <w:spacing w:after="20"/>
              <w:ind w:left="20"/>
              <w:jc w:val="both"/>
            </w:pPr>
            <w:r>
              <w:rPr>
                <w:rFonts w:ascii="Times New Roman"/>
                <w:b w:val="false"/>
                <w:i w:val="false"/>
                <w:color w:val="000000"/>
                <w:sz w:val="20"/>
              </w:rPr>
              <w:t>
жайылым</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0,756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–меншікті мал жаю</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С-2а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 каштан қуаты аз жеңіл сазды топырақтарда шөпті(қызыл қауырсын, борозды бетеге,жіңішке аяқты,шренковская жусан,түйнек зопник,Маршалл тимьян,кәдімгі сәби) жусан</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w:t>
            </w:r>
          </w:p>
          <w:p>
            <w:pPr>
              <w:spacing w:after="20"/>
              <w:ind w:left="20"/>
              <w:jc w:val="both"/>
            </w:pPr>
            <w:r>
              <w:rPr>
                <w:rFonts w:ascii="Times New Roman"/>
                <w:b w:val="false"/>
                <w:i w:val="false"/>
                <w:color w:val="000000"/>
                <w:sz w:val="20"/>
              </w:rPr>
              <w:t>
жайылым</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0.472,0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–меншікті мал жаю</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С-5а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Жайылмалы шалғынды каштан сортаңды ауыр сазды топырақтардағы жайылмалы шөпті (жорғалаушы бидай шөбі,орташа жолжелкен,кермек Гмелина) Жаманесіл өзені бойында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w:t>
            </w:r>
          </w:p>
          <w:p>
            <w:pPr>
              <w:spacing w:after="20"/>
              <w:ind w:left="20"/>
              <w:jc w:val="both"/>
            </w:pPr>
            <w:r>
              <w:rPr>
                <w:rFonts w:ascii="Times New Roman"/>
                <w:b w:val="false"/>
                <w:i w:val="false"/>
                <w:color w:val="000000"/>
                <w:sz w:val="20"/>
              </w:rPr>
              <w:t>
жайылым</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283,0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–меншікті мал жаю</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Жалтыр а/о</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3БС-2б</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Типчаково-қауырсын-жусан шөптермен</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w:t>
            </w:r>
          </w:p>
          <w:p>
            <w:pPr>
              <w:spacing w:after="20"/>
              <w:ind w:left="20"/>
              <w:jc w:val="both"/>
            </w:pPr>
            <w:r>
              <w:rPr>
                <w:rFonts w:ascii="Times New Roman"/>
                <w:b w:val="false"/>
                <w:i w:val="false"/>
                <w:color w:val="000000"/>
                <w:sz w:val="20"/>
              </w:rPr>
              <w:t>
жайылым</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0,417,0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–меншікті мал жаю</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С-2а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Типчаково-жусан</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w:t>
            </w:r>
          </w:p>
          <w:p>
            <w:pPr>
              <w:spacing w:after="20"/>
              <w:ind w:left="20"/>
              <w:jc w:val="both"/>
            </w:pPr>
            <w:r>
              <w:rPr>
                <w:rFonts w:ascii="Times New Roman"/>
                <w:b w:val="false"/>
                <w:i w:val="false"/>
                <w:color w:val="000000"/>
                <w:sz w:val="20"/>
              </w:rPr>
              <w:t>
жайылым</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0,250,2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–меншікті мал жаю</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С -2д</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Селитрожусан-типчаково шөптері және аралас шөптер</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w:t>
            </w:r>
          </w:p>
          <w:p>
            <w:pPr>
              <w:spacing w:after="20"/>
              <w:ind w:left="20"/>
              <w:jc w:val="both"/>
            </w:pPr>
            <w:r>
              <w:rPr>
                <w:rFonts w:ascii="Times New Roman"/>
                <w:b w:val="false"/>
                <w:i w:val="false"/>
                <w:color w:val="000000"/>
                <w:sz w:val="20"/>
              </w:rPr>
              <w:t>
жайылым</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0,166,8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–меншікті мал жаю</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Каменка ауылы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С-2д</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Есіл өзенінің өзен террассалары бойындағы А-қара-каштан корбанатты-сазды, ауыр сазды топырақтар</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w:t>
            </w:r>
          </w:p>
          <w:p>
            <w:pPr>
              <w:spacing w:after="20"/>
              <w:ind w:left="20"/>
              <w:jc w:val="both"/>
            </w:pPr>
            <w:r>
              <w:rPr>
                <w:rFonts w:ascii="Times New Roman"/>
                <w:b w:val="false"/>
                <w:i w:val="false"/>
                <w:color w:val="000000"/>
                <w:sz w:val="20"/>
              </w:rPr>
              <w:t>
жайылым</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0,804,3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–меншікті мал жаю</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С-4а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А-шалғынды - каштанды орташа қуатты жеңіл глазурлі топырақтарда ұзартылған төменді жерлер</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w:t>
            </w:r>
          </w:p>
          <w:p>
            <w:pPr>
              <w:spacing w:after="20"/>
              <w:ind w:left="20"/>
              <w:jc w:val="both"/>
            </w:pPr>
            <w:r>
              <w:rPr>
                <w:rFonts w:ascii="Times New Roman"/>
                <w:b w:val="false"/>
                <w:i w:val="false"/>
                <w:color w:val="000000"/>
                <w:sz w:val="20"/>
              </w:rPr>
              <w:t>
жайылым</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0,383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–меншікті мал жаю</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С-2д</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Кермек бар силитрянополынно-типчак (селитралық жусан, борозды бетеге.кермек Гмелина) каштанның таяз,орташа ауыр сазды сортаңдарында сәл толқынды жазықтар</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w:t>
            </w:r>
          </w:p>
          <w:p>
            <w:pPr>
              <w:spacing w:after="20"/>
              <w:ind w:left="20"/>
              <w:jc w:val="both"/>
            </w:pPr>
            <w:r>
              <w:rPr>
                <w:rFonts w:ascii="Times New Roman"/>
                <w:b w:val="false"/>
                <w:i w:val="false"/>
                <w:color w:val="000000"/>
                <w:sz w:val="20"/>
              </w:rPr>
              <w:t>
жайылым</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0,784,4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–меншікті мал жаю</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С-2д</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Жусанмен житняк (тарақ житняк, селитралық жусан.волоснец тар, кермек Гмелина) сәл толқынды жазықтардағы каштан ұсақ,орташа ауыр сазды топырақтарда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w:t>
            </w:r>
          </w:p>
          <w:p>
            <w:pPr>
              <w:spacing w:after="20"/>
              <w:ind w:left="20"/>
              <w:jc w:val="both"/>
            </w:pPr>
            <w:r>
              <w:rPr>
                <w:rFonts w:ascii="Times New Roman"/>
                <w:b w:val="false"/>
                <w:i w:val="false"/>
                <w:color w:val="000000"/>
                <w:sz w:val="20"/>
              </w:rPr>
              <w:t>
жайылым</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–меншікті мал жаю</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2- қосымшасының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Контур бойынша есептелген түсімділік: құрғақ массаның ц/га (алымы), азық бірлігінің ц/га (бөлгіш)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Контур бойынша азық қоры құрғақ массаның ц/га (алымы), азық бірлігінің ц (бөлгіш)</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Дақылдық-техникалық жай-күй, дәрілік өсімдіктердің бар-жоғы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 бойынша ұсыныстар, малдың түрі. Жақсарту жөнінде ұсынылған шаралар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Астрахан а/о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5359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Малдың барлық түрлері үшін К-Ж-К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5657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нашар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Малдың барлық түрлері үшін К-Ж-К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Малдың барлық түрлері үшін К-Ж-К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Малдың барлық түрлері үшін К-Ж-К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Новочеркасск а/о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Малдың барлық түрлері үшін К-Ж-К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Малдың барлық түрлері үшін К-Ж-К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2784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Малдың барлық түрлері үшін К-Ж-К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3562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Малдың барлық түрлері үшін К-Ж-К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Малдың барлық түрлері үшін К-Ж-К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Есіл а/о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1677,6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Малдың барлық түрлері үшін К-Ж-К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Малдың барлық түрлері үшін К-Ж-К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1760,8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Малдың барлық түрлері үшін К-Ж-К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Қызылжар а/о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2517,4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Малдың барлық түрлері үшін К-Ж-К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Малдың барлық түрлері үшін К-Ж-К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3316,5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Малдың барлық түрлері үшін К-Ж-К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9655,2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Малдың барлық түрлері үшін К-Ж-К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14540,4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Малдың барлық түрлері үшін К-Ж-К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Острогорск а/о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Малдың барлық түрлері үшін К-Ж-К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Малдың барлық түрлері үшін К-Ж-К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3470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чистый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Малдың барлық түрлері үшін К-Ж-К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чистый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Малдың барлық түрлері үшін К-Ж-К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Первомай а/о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Қатып кепкен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Малдың барлық түрлері үшін К-Ж-К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Малдың барлық түрлері үшін К-Ж-К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Малдың барлық түрлері үшін К-Ж-К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Жусан өсіп жайылған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Малдың барлық түрлері үшін К-Ж-К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Николаев а/о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Малдың барлық түрлері үшін К-Ж-К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Малдың барлық түрлері үшін К-Ж-К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8992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Малдың барлық түрлері үшін К-Ж-К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Малдың барлық түрлері үшін К-Ж-К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Малдың барлық түрлері үшін К-Ж-К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Старый Колутон а/о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Малдың барлық түрлері үшін К-Ж-К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4468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Малдың барлық түрлері үшін К-Ж-К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4275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қатты бітелген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Малдың барлық түрлері үшін К-Ж-К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Малдың барлық түрлері үшін К-Ж-К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Ұзынкөл а/о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тастар бар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Малдың барлық түрлері үшін К-Ж-К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Малдың барлық түрлері үшін К-Ж-К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Малдың барлық түрлері үшін К-Ж-К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Малдың барлық түрлері үшін К-Ж-К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Жалтыр а/о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Малдың барлық түрлері үшін К-Ж-К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Малдың барлық түрлері үшін К-Ж-К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433,6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Малдың барлық түрлері үшін К-Ж-К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Каменка ауылы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Малдың барлық түрлері үшін К-Ж-К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6970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Малдың барлық түрлері үшін К-Ж-К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Қатты басылған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Малдың барлық түрлері үшін К-Ж-К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Малдың барлық түрлері үшін К-Ж-К</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Астрахан ауданы бойынша</w:t>
            </w:r>
            <w:r>
              <w:br/>
            </w:r>
            <w:r>
              <w:rPr>
                <w:rFonts w:ascii="Times New Roman"/>
                <w:b w:val="false"/>
                <w:i w:val="false"/>
                <w:color w:val="000000"/>
                <w:sz w:val="20"/>
              </w:rPr>
              <w:t>2025 - 2029 жылдарға</w:t>
            </w:r>
            <w:r>
              <w:br/>
            </w:r>
            <w:r>
              <w:rPr>
                <w:rFonts w:ascii="Times New Roman"/>
                <w:b w:val="false"/>
                <w:i w:val="false"/>
                <w:color w:val="000000"/>
                <w:sz w:val="20"/>
              </w:rPr>
              <w:t>арналған жайылымдарды</w:t>
            </w:r>
            <w:r>
              <w:br/>
            </w:r>
            <w:r>
              <w:rPr>
                <w:rFonts w:ascii="Times New Roman"/>
                <w:b w:val="false"/>
                <w:i w:val="false"/>
                <w:color w:val="000000"/>
                <w:sz w:val="20"/>
              </w:rPr>
              <w:t>басқару және оларды пайдалану</w:t>
            </w:r>
            <w:r>
              <w:br/>
            </w:r>
            <w:r>
              <w:rPr>
                <w:rFonts w:ascii="Times New Roman"/>
                <w:b w:val="false"/>
                <w:i w:val="false"/>
                <w:color w:val="000000"/>
                <w:sz w:val="20"/>
              </w:rPr>
              <w:t>жөніндегі жоспарына</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45" w:id="18"/>
    <w:p>
      <w:pPr>
        <w:spacing w:after="0"/>
        <w:ind w:left="0"/>
        <w:jc w:val="left"/>
      </w:pPr>
      <w:r>
        <w:rPr>
          <w:rFonts w:ascii="Times New Roman"/>
          <w:b/>
          <w:i w:val="false"/>
          <w:color w:val="000000"/>
        </w:rPr>
        <w:t xml:space="preserve"> Мал қорымдары (биотермиялық шұңқырлар) туралы мәліметтер</w:t>
      </w:r>
    </w:p>
    <w:bookmarkEnd w:id="18"/>
    <w:p>
      <w:pPr>
        <w:spacing w:after="0"/>
        <w:ind w:left="0"/>
        <w:jc w:val="both"/>
      </w:pPr>
      <w:r>
        <w:rPr>
          <w:rFonts w:ascii="Times New Roman"/>
          <w:b w:val="false"/>
          <w:i w:val="false"/>
          <w:color w:val="000000"/>
          <w:sz w:val="28"/>
        </w:rPr>
        <w:t>
      Астрахан ауданы бойынша мал қорымдары (биотермиялық шұңқырлар) туралы деректер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Р/с №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ауданның, ауылдық округтің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қорымының (биотермиялық шұңқырдың) нөмірі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қорымының (биотермиялық шұңқырдың) типі (примитивті немесе үлгілік)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қорымының (биотермиялық шұңқырлардың) мөлшері (алаңы)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жай-күйі (жұмыс істейді немесе жұмыс істемейді)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 ұстаушы (меншік иесі)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Астрахан а/о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примитивтік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қолданыста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Есіл а/о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примитивтік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қолданыста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Жалтыр а/о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примитивтік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қолданыста -1,</w:t>
            </w:r>
          </w:p>
          <w:p>
            <w:pPr>
              <w:spacing w:after="20"/>
              <w:ind w:left="20"/>
              <w:jc w:val="both"/>
            </w:pPr>
            <w:r>
              <w:rPr>
                <w:rFonts w:ascii="Times New Roman"/>
                <w:b w:val="false"/>
                <w:i w:val="false"/>
                <w:color w:val="000000"/>
                <w:sz w:val="20"/>
              </w:rPr>
              <w:t>
1-жарамсыз</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Каменка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примитивтік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қолданыста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Қызылжар а/о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примитивтік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қолданыста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Колутон а/о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примитивтік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қолданыста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Новочеркасск а/о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примитивтік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қолданыста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Николаев а/о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примитивтік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қолданыста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Первомай а/о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примитивтік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қолданыста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Острогорск а/о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примитивтік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қолданыста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Старый Колутон а/о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примитивтік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қолданыста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Ұзынкөл а/о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примитивтік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қолданыста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Астрахан ауданы бойынша сібір жарасы көмінділері туралы деректер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H/с №</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Облыстың, </w:t>
            </w:r>
          </w:p>
          <w:p>
            <w:pPr>
              <w:spacing w:after="20"/>
              <w:ind w:left="20"/>
              <w:jc w:val="both"/>
            </w:pPr>
            <w:r>
              <w:rPr>
                <w:rFonts w:ascii="Times New Roman"/>
                <w:b w:val="false"/>
                <w:i w:val="false"/>
                <w:color w:val="000000"/>
                <w:sz w:val="20"/>
              </w:rPr>
              <w:t>
ауданның, ауылдық округтің атауы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Сібір жарасы көмінділерінің нөмірі</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Топырақтың және өсімдіктің сипаты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Сібір жарасы көмінділерінің өлшемі (алаңы)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Координаттары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объектінің сипаттамасы</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 ұстаушы (меншік иесі)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ендік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 бойлық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қоршау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айырым белгілері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жер кадастрының ақпараттық жүйесіне енгізілді</w:t>
            </w:r>
          </w:p>
        </w:tc>
        <w:tc>
          <w:tcPr>
            <w:tcW w:w="0" w:type="auto"/>
            <w:vMerge/>
            <w:tcBorders>
              <w:top w:val="nil"/>
              <w:left w:val="single" w:color="cfcfcf" w:sz="5"/>
              <w:bottom w:val="single" w:color="cfcfcf" w:sz="5"/>
              <w:right w:val="single" w:color="cfcfcf" w:sz="5"/>
            </w:tcBorders>
          </w:tc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Астрахан а/о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Қауырсын-шөпті өсімдіктері бар қара-каштан аз қуатты топырақ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0,00050 га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"5104`СШ".</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"6909`ВД".</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тікенді сыммен қоршалған бетон плиталары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"Абайлаңыз сібір жарасы" тақтайшасы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Кадастрттр номер 01-002-029-284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"Астрахан ауданының Ветеринарлық станциясы" ШЖҚ КМК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Астрахан ауданы бойынша</w:t>
            </w:r>
            <w:r>
              <w:br/>
            </w:r>
            <w:r>
              <w:rPr>
                <w:rFonts w:ascii="Times New Roman"/>
                <w:b w:val="false"/>
                <w:i w:val="false"/>
                <w:color w:val="000000"/>
                <w:sz w:val="20"/>
              </w:rPr>
              <w:t>2025 - 2029 жылдарға</w:t>
            </w:r>
            <w:r>
              <w:br/>
            </w:r>
            <w:r>
              <w:rPr>
                <w:rFonts w:ascii="Times New Roman"/>
                <w:b w:val="false"/>
                <w:i w:val="false"/>
                <w:color w:val="000000"/>
                <w:sz w:val="20"/>
              </w:rPr>
              <w:t>арналған жайылымдарды</w:t>
            </w:r>
            <w:r>
              <w:br/>
            </w:r>
            <w:r>
              <w:rPr>
                <w:rFonts w:ascii="Times New Roman"/>
                <w:b w:val="false"/>
                <w:i w:val="false"/>
                <w:color w:val="000000"/>
                <w:sz w:val="20"/>
              </w:rPr>
              <w:t>басқару және оларды пайдалану</w:t>
            </w:r>
            <w:r>
              <w:br/>
            </w:r>
            <w:r>
              <w:rPr>
                <w:rFonts w:ascii="Times New Roman"/>
                <w:b w:val="false"/>
                <w:i w:val="false"/>
                <w:color w:val="000000"/>
                <w:sz w:val="20"/>
              </w:rPr>
              <w:t>жөніндегі жоспарына</w:t>
            </w:r>
            <w:r>
              <w:br/>
            </w: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47" w:id="19"/>
    <w:p>
      <w:pPr>
        <w:spacing w:after="0"/>
        <w:ind w:left="0"/>
        <w:jc w:val="left"/>
      </w:pPr>
      <w:r>
        <w:rPr>
          <w:rFonts w:ascii="Times New Roman"/>
          <w:b/>
          <w:i w:val="false"/>
          <w:color w:val="000000"/>
        </w:rPr>
        <w:t xml:space="preserve"> Жайылымдық инфрақұрылым объектілері туралы және ауыл шаруашылығы жануарларын айдап өтуге арналған сервитуттар туралы мәліметтер</w:t>
      </w:r>
    </w:p>
    <w:bookmarkEnd w:id="1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Р/с №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Жайылымдық инфрақұрылым объектілері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Жұмыс істеп тұрған жайылымдық инфрақұрылым объектілерінің саны, бірлік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Құрылысты (реконструкцияны) талап ететін,</w:t>
            </w:r>
          </w:p>
          <w:p>
            <w:pPr>
              <w:spacing w:after="20"/>
              <w:ind w:left="20"/>
              <w:jc w:val="both"/>
            </w:pPr>
            <w:r>
              <w:rPr>
                <w:rFonts w:ascii="Times New Roman"/>
                <w:b w:val="false"/>
                <w:i w:val="false"/>
                <w:color w:val="000000"/>
                <w:sz w:val="20"/>
              </w:rPr>
              <w:t xml:space="preserve">
бірліктер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Ұзындығы, километр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Алаңы, гектар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Суландыру құрылыстары (ұңғымалар, құбырлы және шахталы құдықтар, апандар)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Құрылыстар, көпірлер, жолдар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айдайтын жолдар, малды аялдатуға арналған алаңдар мен суат алаңдары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Қойларды тоғытуға арналған ыдыстар, қоралар және қоршалған жерлер, жайылымдардың қоршаулары, шарбақтар (оның ішінде электрлі шарбақтар), ауыл шаруашылығы жануарларын қоршап-бөлшектеп жаюға арналған қашалар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жануарларын ветеринариялық емдеуге арналған өткелектер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және жылу энергиясымен қамтамасыз етуге арналған құрылыстар мен объектілер, жаңартылатын және баламалы энергия көздері пайдаланылатын объектілер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Сумен жабдықтау объектілері және тіршілікті қамтамасыз етудің басқа да түрлері, персоналдың маусымдық тұруына арналған құрылыстар және жайылымдарды күтіп-ұстау мен пайдалану үшін қажетті өзге де мүлік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Астрахан ауданы бойынша</w:t>
            </w:r>
            <w:r>
              <w:br/>
            </w:r>
            <w:r>
              <w:rPr>
                <w:rFonts w:ascii="Times New Roman"/>
                <w:b w:val="false"/>
                <w:i w:val="false"/>
                <w:color w:val="000000"/>
                <w:sz w:val="20"/>
              </w:rPr>
              <w:t>2025 - 2029 жылдарға</w:t>
            </w:r>
            <w:r>
              <w:br/>
            </w:r>
            <w:r>
              <w:rPr>
                <w:rFonts w:ascii="Times New Roman"/>
                <w:b w:val="false"/>
                <w:i w:val="false"/>
                <w:color w:val="000000"/>
                <w:sz w:val="20"/>
              </w:rPr>
              <w:t>арналған жайылымдарды</w:t>
            </w:r>
            <w:r>
              <w:br/>
            </w:r>
            <w:r>
              <w:rPr>
                <w:rFonts w:ascii="Times New Roman"/>
                <w:b w:val="false"/>
                <w:i w:val="false"/>
                <w:color w:val="000000"/>
                <w:sz w:val="20"/>
              </w:rPr>
              <w:t>басқару және оларды пайдалану</w:t>
            </w:r>
            <w:r>
              <w:br/>
            </w:r>
            <w:r>
              <w:rPr>
                <w:rFonts w:ascii="Times New Roman"/>
                <w:b w:val="false"/>
                <w:i w:val="false"/>
                <w:color w:val="000000"/>
                <w:sz w:val="20"/>
              </w:rPr>
              <w:t>жөніндегі жоспарына</w:t>
            </w:r>
            <w:r>
              <w:br/>
            </w: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68" w:id="20"/>
    <w:p>
      <w:pPr>
        <w:spacing w:after="0"/>
        <w:ind w:left="0"/>
        <w:jc w:val="left"/>
      </w:pPr>
      <w:r>
        <w:rPr>
          <w:rFonts w:ascii="Times New Roman"/>
          <w:b/>
          <w:i w:val="false"/>
          <w:color w:val="000000"/>
        </w:rPr>
        <w:t xml:space="preserve"> Иелерін көрсете отырып, ауыл шаруашылығы жануарларын бірдейлендіру дерекқорынан алынған ауыл шаруашылығы жануарлары мал басының саны туралы деректер</w:t>
      </w:r>
    </w:p>
    <w:bookmarkEnd w:id="20"/>
    <w:p>
      <w:pPr>
        <w:spacing w:after="0"/>
        <w:ind w:left="0"/>
        <w:jc w:val="both"/>
      </w:pPr>
      <w:r>
        <w:rPr>
          <w:rFonts w:ascii="Times New Roman"/>
          <w:b w:val="false"/>
          <w:i w:val="false"/>
          <w:color w:val="000000"/>
          <w:sz w:val="28"/>
        </w:rPr>
        <w:t>
      1-кесте. Иелерін көрсете отырып, ауыл шаруашылығы жануарлары басының саны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Р/с № </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Әкімшілік-аумақтық объектілердің жіктеуіші бойынша кенттің, ауылдың, ауылдық округтің коды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Кенттің, ауылдың, ауылдық округтің атауы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Иесінің типі</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Жеке тұлғалардың аты, әкесінің аты (бар болса), тегі немесе заңды тұлғалардың атауы </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Иесінің бизнес сәйкестендіру нөмірі / жеке сәйкестендіру нөмірі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Мал басының саны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Ірі қара мал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Ірі қара мал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Ірі қара мал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Ірі қара мал </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113630200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Жанабірлік а.</w:t>
            </w:r>
          </w:p>
          <w:p>
            <w:pPr>
              <w:spacing w:after="20"/>
              <w:ind w:left="20"/>
              <w:jc w:val="both"/>
            </w:pPr>
            <w:r>
              <w:rPr>
                <w:rFonts w:ascii="Times New Roman"/>
                <w:b w:val="false"/>
                <w:i w:val="false"/>
                <w:color w:val="000000"/>
                <w:sz w:val="20"/>
              </w:rPr>
              <w:t>
Астрахан а/о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Жеке-меншік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610507350199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Ашенов Қыздарбек Қабдолаұлы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113630200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Жанабірлік а.</w:t>
            </w:r>
          </w:p>
          <w:p>
            <w:pPr>
              <w:spacing w:after="20"/>
              <w:ind w:left="20"/>
              <w:jc w:val="both"/>
            </w:pPr>
            <w:r>
              <w:rPr>
                <w:rFonts w:ascii="Times New Roman"/>
                <w:b w:val="false"/>
                <w:i w:val="false"/>
                <w:color w:val="000000"/>
                <w:sz w:val="20"/>
              </w:rPr>
              <w:t>
Астрахан а/о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Жеке-меншік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650131350053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Бопежанов Қанатай Амангелдіұлы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113630100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Астраханка а. Астрахан а/о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Жеке-меншік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580124300876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Бекмаганбетов Сембай Аренұлы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113630300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Таволжанка а.</w:t>
            </w:r>
          </w:p>
          <w:p>
            <w:pPr>
              <w:spacing w:after="20"/>
              <w:ind w:left="20"/>
              <w:jc w:val="both"/>
            </w:pPr>
            <w:r>
              <w:rPr>
                <w:rFonts w:ascii="Times New Roman"/>
                <w:b w:val="false"/>
                <w:i w:val="false"/>
                <w:color w:val="000000"/>
                <w:sz w:val="20"/>
              </w:rPr>
              <w:t>
Астрахан а/о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Жеке-меншік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580512350138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Груднин Владимир Михайлович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113630300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Таволжанка а.</w:t>
            </w:r>
          </w:p>
          <w:p>
            <w:pPr>
              <w:spacing w:after="20"/>
              <w:ind w:left="20"/>
              <w:jc w:val="both"/>
            </w:pPr>
            <w:r>
              <w:rPr>
                <w:rFonts w:ascii="Times New Roman"/>
                <w:b w:val="false"/>
                <w:i w:val="false"/>
                <w:color w:val="000000"/>
                <w:sz w:val="20"/>
              </w:rPr>
              <w:t>
Астрахан а/о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Жеке-меншік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560929400914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Зарудная Лилия Феликсовна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113630100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Астраханка а. Астрахан а/о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Жеке-меншік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401023350088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Қайыржанов</w:t>
            </w:r>
          </w:p>
          <w:p>
            <w:pPr>
              <w:spacing w:after="20"/>
              <w:ind w:left="20"/>
              <w:jc w:val="both"/>
            </w:pPr>
            <w:r>
              <w:rPr>
                <w:rFonts w:ascii="Times New Roman"/>
                <w:b w:val="false"/>
                <w:i w:val="false"/>
                <w:color w:val="000000"/>
                <w:sz w:val="20"/>
              </w:rPr>
              <w:t>
Талгат Жылқайдарұлы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113630200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Жанабірлік а.</w:t>
            </w:r>
          </w:p>
          <w:p>
            <w:pPr>
              <w:spacing w:after="20"/>
              <w:ind w:left="20"/>
              <w:jc w:val="both"/>
            </w:pPr>
            <w:r>
              <w:rPr>
                <w:rFonts w:ascii="Times New Roman"/>
                <w:b w:val="false"/>
                <w:i w:val="false"/>
                <w:color w:val="000000"/>
                <w:sz w:val="20"/>
              </w:rPr>
              <w:t>
Астраханский а/о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Жеке-меншік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591030350013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Қасымов Амангелді Рахымұлы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113630300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Таволжанка а.</w:t>
            </w:r>
          </w:p>
          <w:p>
            <w:pPr>
              <w:spacing w:after="20"/>
              <w:ind w:left="20"/>
              <w:jc w:val="both"/>
            </w:pPr>
            <w:r>
              <w:rPr>
                <w:rFonts w:ascii="Times New Roman"/>
                <w:b w:val="false"/>
                <w:i w:val="false"/>
                <w:color w:val="000000"/>
                <w:sz w:val="20"/>
              </w:rPr>
              <w:t>
Астрахан а/о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Жеке-меншік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730418300133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Қүлахметов Ерлан Тембергенұлы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113630300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Таволжанка а.</w:t>
            </w:r>
          </w:p>
          <w:p>
            <w:pPr>
              <w:spacing w:after="20"/>
              <w:ind w:left="20"/>
              <w:jc w:val="both"/>
            </w:pPr>
            <w:r>
              <w:rPr>
                <w:rFonts w:ascii="Times New Roman"/>
                <w:b w:val="false"/>
                <w:i w:val="false"/>
                <w:color w:val="000000"/>
                <w:sz w:val="20"/>
              </w:rPr>
              <w:t>
Астрахан а/о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Жеке-меншік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620319300806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Лясов Николай Иванович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113630100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Астраханка а. Астрахан а/о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Жеке-меншік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190340025796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Мұқанов Ғамзат Рыспайұлы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113630300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Таволжанка а.</w:t>
            </w:r>
          </w:p>
          <w:p>
            <w:pPr>
              <w:spacing w:after="20"/>
              <w:ind w:left="20"/>
              <w:jc w:val="both"/>
            </w:pPr>
            <w:r>
              <w:rPr>
                <w:rFonts w:ascii="Times New Roman"/>
                <w:b w:val="false"/>
                <w:i w:val="false"/>
                <w:color w:val="000000"/>
                <w:sz w:val="20"/>
              </w:rPr>
              <w:t>
Астрахан а/о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Жеке-меншік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680724400885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Музыкант Вера Александровна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113630300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Таволжанка а.</w:t>
            </w:r>
          </w:p>
          <w:p>
            <w:pPr>
              <w:spacing w:after="20"/>
              <w:ind w:left="20"/>
              <w:jc w:val="both"/>
            </w:pPr>
            <w:r>
              <w:rPr>
                <w:rFonts w:ascii="Times New Roman"/>
                <w:b w:val="false"/>
                <w:i w:val="false"/>
                <w:color w:val="000000"/>
                <w:sz w:val="20"/>
              </w:rPr>
              <w:t>
Астрахан а/о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Жеке-меншік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761103350135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Мисюрин Владимир Михайлович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113630200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Жанабірлік а.</w:t>
            </w:r>
          </w:p>
          <w:p>
            <w:pPr>
              <w:spacing w:after="20"/>
              <w:ind w:left="20"/>
              <w:jc w:val="both"/>
            </w:pPr>
            <w:r>
              <w:rPr>
                <w:rFonts w:ascii="Times New Roman"/>
                <w:b w:val="false"/>
                <w:i w:val="false"/>
                <w:color w:val="000000"/>
                <w:sz w:val="20"/>
              </w:rPr>
              <w:t>
Астраханский а/о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Жеке-меншік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640505450128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Оспанова Дамилі Тұрғынбайқызы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113630200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Жанабірлік а.</w:t>
            </w:r>
          </w:p>
          <w:p>
            <w:pPr>
              <w:spacing w:after="20"/>
              <w:ind w:left="20"/>
              <w:jc w:val="both"/>
            </w:pPr>
            <w:r>
              <w:rPr>
                <w:rFonts w:ascii="Times New Roman"/>
                <w:b w:val="false"/>
                <w:i w:val="false"/>
                <w:color w:val="000000"/>
                <w:sz w:val="20"/>
              </w:rPr>
              <w:t>
Астраханский а/о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Жеке-меншік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740330350123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Сулейменов Жандос Дюсембайұлы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113630300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Таволжанка а.</w:t>
            </w:r>
          </w:p>
          <w:p>
            <w:pPr>
              <w:spacing w:after="20"/>
              <w:ind w:left="20"/>
              <w:jc w:val="both"/>
            </w:pPr>
            <w:r>
              <w:rPr>
                <w:rFonts w:ascii="Times New Roman"/>
                <w:b w:val="false"/>
                <w:i w:val="false"/>
                <w:color w:val="000000"/>
                <w:sz w:val="20"/>
              </w:rPr>
              <w:t>
Астрахан а/о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Жеке-меншік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630926300491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Сокур Виктор Андреевич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113630300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Таволжанка а.</w:t>
            </w:r>
          </w:p>
          <w:p>
            <w:pPr>
              <w:spacing w:after="20"/>
              <w:ind w:left="20"/>
              <w:jc w:val="both"/>
            </w:pPr>
            <w:r>
              <w:rPr>
                <w:rFonts w:ascii="Times New Roman"/>
                <w:b w:val="false"/>
                <w:i w:val="false"/>
                <w:color w:val="000000"/>
                <w:sz w:val="20"/>
              </w:rPr>
              <w:t>
Астрахан а/о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Жеке-меншік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661006300785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Фогельзанг</w:t>
            </w:r>
          </w:p>
          <w:p>
            <w:pPr>
              <w:spacing w:after="20"/>
              <w:ind w:left="20"/>
              <w:jc w:val="both"/>
            </w:pPr>
            <w:r>
              <w:rPr>
                <w:rFonts w:ascii="Times New Roman"/>
                <w:b w:val="false"/>
                <w:i w:val="false"/>
                <w:color w:val="000000"/>
                <w:sz w:val="20"/>
              </w:rPr>
              <w:t>
Анатолии Феликсович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113630300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Таволжанка а.</w:t>
            </w:r>
          </w:p>
          <w:p>
            <w:pPr>
              <w:spacing w:after="20"/>
              <w:ind w:left="20"/>
              <w:jc w:val="both"/>
            </w:pPr>
            <w:r>
              <w:rPr>
                <w:rFonts w:ascii="Times New Roman"/>
                <w:b w:val="false"/>
                <w:i w:val="false"/>
                <w:color w:val="000000"/>
                <w:sz w:val="20"/>
              </w:rPr>
              <w:t>
Астрахан а/о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Жеке-меншік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560306300336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Шиканов Анатолий Петрович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113630300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Таволжанка а.</w:t>
            </w:r>
          </w:p>
          <w:p>
            <w:pPr>
              <w:spacing w:after="20"/>
              <w:ind w:left="20"/>
              <w:jc w:val="both"/>
            </w:pPr>
            <w:r>
              <w:rPr>
                <w:rFonts w:ascii="Times New Roman"/>
                <w:b w:val="false"/>
                <w:i w:val="false"/>
                <w:color w:val="000000"/>
                <w:sz w:val="20"/>
              </w:rPr>
              <w:t>
Астрахан а/о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Жеке-меншік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590512300897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Шиканов Александр</w:t>
            </w:r>
          </w:p>
          <w:p>
            <w:pPr>
              <w:spacing w:after="20"/>
              <w:ind w:left="20"/>
              <w:jc w:val="both"/>
            </w:pPr>
            <w:r>
              <w:rPr>
                <w:rFonts w:ascii="Times New Roman"/>
                <w:b w:val="false"/>
                <w:i w:val="false"/>
                <w:color w:val="000000"/>
                <w:sz w:val="20"/>
              </w:rPr>
              <w:t>
Петрович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113630100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Астраханка а.</w:t>
            </w:r>
          </w:p>
          <w:p>
            <w:pPr>
              <w:spacing w:after="20"/>
              <w:ind w:left="20"/>
              <w:jc w:val="both"/>
            </w:pPr>
            <w:r>
              <w:rPr>
                <w:rFonts w:ascii="Times New Roman"/>
                <w:b w:val="false"/>
                <w:i w:val="false"/>
                <w:color w:val="000000"/>
                <w:sz w:val="20"/>
              </w:rPr>
              <w:t>
Астрахан а/о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Жеке-меншік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610101311234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Маймақов Рыспай Сәлменұлы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Жеке-меншік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113653000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Первомайка а.</w:t>
            </w:r>
          </w:p>
          <w:p>
            <w:pPr>
              <w:spacing w:after="20"/>
              <w:ind w:left="20"/>
              <w:jc w:val="both"/>
            </w:pPr>
            <w:r>
              <w:rPr>
                <w:rFonts w:ascii="Times New Roman"/>
                <w:b w:val="false"/>
                <w:i w:val="false"/>
                <w:color w:val="000000"/>
                <w:sz w:val="20"/>
              </w:rPr>
              <w:t>
Первомай а/о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Жеке-меншік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920522450191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Гендик Вероника Владимировна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113653000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Первомайка а.</w:t>
            </w:r>
          </w:p>
          <w:p>
            <w:pPr>
              <w:spacing w:after="20"/>
              <w:ind w:left="20"/>
              <w:jc w:val="both"/>
            </w:pPr>
            <w:r>
              <w:rPr>
                <w:rFonts w:ascii="Times New Roman"/>
                <w:b w:val="false"/>
                <w:i w:val="false"/>
                <w:color w:val="000000"/>
                <w:sz w:val="20"/>
              </w:rPr>
              <w:t>
Первомай а/о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Жеке-меншік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640218300860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Пельцер Валерии Александрович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7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 </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113653100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Первомайка а.</w:t>
            </w:r>
          </w:p>
          <w:p>
            <w:pPr>
              <w:spacing w:after="20"/>
              <w:ind w:left="20"/>
              <w:jc w:val="both"/>
            </w:pPr>
            <w:r>
              <w:rPr>
                <w:rFonts w:ascii="Times New Roman"/>
                <w:b w:val="false"/>
                <w:i w:val="false"/>
                <w:color w:val="000000"/>
                <w:sz w:val="20"/>
              </w:rPr>
              <w:t>
Первомай а/о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Жеке-меншік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680824300882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Петров Леонид Анатольевич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113653400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Камышенка а.</w:t>
            </w:r>
          </w:p>
          <w:p>
            <w:pPr>
              <w:spacing w:after="20"/>
              <w:ind w:left="20"/>
              <w:jc w:val="both"/>
            </w:pPr>
            <w:r>
              <w:rPr>
                <w:rFonts w:ascii="Times New Roman"/>
                <w:b w:val="false"/>
                <w:i w:val="false"/>
                <w:color w:val="000000"/>
                <w:sz w:val="20"/>
              </w:rPr>
              <w:t>
Первомай а/о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Жеке-меншік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520727300605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Чернецкий П.П.(Мула)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Жеке-меншік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113645200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Акимовка а.</w:t>
            </w:r>
          </w:p>
          <w:p>
            <w:pPr>
              <w:spacing w:after="20"/>
              <w:ind w:left="20"/>
              <w:jc w:val="both"/>
            </w:pPr>
            <w:r>
              <w:rPr>
                <w:rFonts w:ascii="Times New Roman"/>
                <w:b w:val="false"/>
                <w:i w:val="false"/>
                <w:color w:val="000000"/>
                <w:sz w:val="20"/>
              </w:rPr>
              <w:t>
Қызылжар а/о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Жеке-меншік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850823351104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Бибаев Ерсін Кенжебайұлы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113645200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Акимовка</w:t>
            </w:r>
          </w:p>
          <w:p>
            <w:pPr>
              <w:spacing w:after="20"/>
              <w:ind w:left="20"/>
              <w:jc w:val="both"/>
            </w:pPr>
            <w:r>
              <w:rPr>
                <w:rFonts w:ascii="Times New Roman"/>
                <w:b w:val="false"/>
                <w:i w:val="false"/>
                <w:color w:val="000000"/>
                <w:sz w:val="20"/>
              </w:rPr>
              <w:t>
Қызылжар а/о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Жеке-меншік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530714300557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Соғүмбаев Болат Какетұлы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113645200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Акимовка а.</w:t>
            </w:r>
          </w:p>
          <w:p>
            <w:pPr>
              <w:spacing w:after="20"/>
              <w:ind w:left="20"/>
              <w:jc w:val="both"/>
            </w:pPr>
            <w:r>
              <w:rPr>
                <w:rFonts w:ascii="Times New Roman"/>
                <w:b w:val="false"/>
                <w:i w:val="false"/>
                <w:color w:val="000000"/>
                <w:sz w:val="20"/>
              </w:rPr>
              <w:t>
Қызылжар а/о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Жеке-меншік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630524300753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Шаймерденов Руслан Мақсүтұлы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113645200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Акимовка а.</w:t>
            </w:r>
          </w:p>
          <w:p>
            <w:pPr>
              <w:spacing w:after="20"/>
              <w:ind w:left="20"/>
              <w:jc w:val="both"/>
            </w:pPr>
            <w:r>
              <w:rPr>
                <w:rFonts w:ascii="Times New Roman"/>
                <w:b w:val="false"/>
                <w:i w:val="false"/>
                <w:color w:val="000000"/>
                <w:sz w:val="20"/>
              </w:rPr>
              <w:t>
Қызылжар а/о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Жеке-меншік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60021400064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Шағырова Қаншайым Джилкайдарқызы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113656000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ст.Колутон</w:t>
            </w:r>
          </w:p>
          <w:p>
            <w:pPr>
              <w:spacing w:after="20"/>
              <w:ind w:left="20"/>
              <w:jc w:val="both"/>
            </w:pPr>
            <w:r>
              <w:rPr>
                <w:rFonts w:ascii="Times New Roman"/>
                <w:b w:val="false"/>
                <w:i w:val="false"/>
                <w:color w:val="000000"/>
                <w:sz w:val="20"/>
              </w:rPr>
              <w:t>
Колутон</w:t>
            </w:r>
          </w:p>
          <w:p>
            <w:pPr>
              <w:spacing w:after="20"/>
              <w:ind w:left="20"/>
              <w:jc w:val="both"/>
            </w:pPr>
            <w:r>
              <w:rPr>
                <w:rFonts w:ascii="Times New Roman"/>
                <w:b w:val="false"/>
                <w:i w:val="false"/>
                <w:color w:val="000000"/>
                <w:sz w:val="20"/>
              </w:rPr>
              <w:t>
а/о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Жеке-меншік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470815350063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Жұмабаев Жаксыгелді Асылбекұлы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113656000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ст.Колутон</w:t>
            </w:r>
          </w:p>
          <w:p>
            <w:pPr>
              <w:spacing w:after="20"/>
              <w:ind w:left="20"/>
              <w:jc w:val="both"/>
            </w:pPr>
            <w:r>
              <w:rPr>
                <w:rFonts w:ascii="Times New Roman"/>
                <w:b w:val="false"/>
                <w:i w:val="false"/>
                <w:color w:val="000000"/>
                <w:sz w:val="20"/>
              </w:rPr>
              <w:t>
Колутон</w:t>
            </w:r>
          </w:p>
          <w:p>
            <w:pPr>
              <w:spacing w:after="20"/>
              <w:ind w:left="20"/>
              <w:jc w:val="both"/>
            </w:pPr>
            <w:r>
              <w:rPr>
                <w:rFonts w:ascii="Times New Roman"/>
                <w:b w:val="false"/>
                <w:i w:val="false"/>
                <w:color w:val="000000"/>
                <w:sz w:val="20"/>
              </w:rPr>
              <w:t>
а/о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Жеке-меншік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611012350339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Искаков Бейсен Кабдулхамитович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113656000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ст.Колутон</w:t>
            </w:r>
          </w:p>
          <w:p>
            <w:pPr>
              <w:spacing w:after="20"/>
              <w:ind w:left="20"/>
              <w:jc w:val="both"/>
            </w:pPr>
            <w:r>
              <w:rPr>
                <w:rFonts w:ascii="Times New Roman"/>
                <w:b w:val="false"/>
                <w:i w:val="false"/>
                <w:color w:val="000000"/>
                <w:sz w:val="20"/>
              </w:rPr>
              <w:t>
Колутон</w:t>
            </w:r>
          </w:p>
          <w:p>
            <w:pPr>
              <w:spacing w:after="20"/>
              <w:ind w:left="20"/>
              <w:jc w:val="both"/>
            </w:pPr>
            <w:r>
              <w:rPr>
                <w:rFonts w:ascii="Times New Roman"/>
                <w:b w:val="false"/>
                <w:i w:val="false"/>
                <w:color w:val="000000"/>
                <w:sz w:val="20"/>
              </w:rPr>
              <w:t>
а/о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Жеке-меншік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580115350020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Кайржанов Жанат Комарович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113656000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ст.Колутон</w:t>
            </w:r>
          </w:p>
          <w:p>
            <w:pPr>
              <w:spacing w:after="20"/>
              <w:ind w:left="20"/>
              <w:jc w:val="both"/>
            </w:pPr>
            <w:r>
              <w:rPr>
                <w:rFonts w:ascii="Times New Roman"/>
                <w:b w:val="false"/>
                <w:i w:val="false"/>
                <w:color w:val="000000"/>
                <w:sz w:val="20"/>
              </w:rPr>
              <w:t>
Колутон</w:t>
            </w:r>
          </w:p>
          <w:p>
            <w:pPr>
              <w:spacing w:after="20"/>
              <w:ind w:left="20"/>
              <w:jc w:val="both"/>
            </w:pPr>
            <w:r>
              <w:rPr>
                <w:rFonts w:ascii="Times New Roman"/>
                <w:b w:val="false"/>
                <w:i w:val="false"/>
                <w:color w:val="000000"/>
                <w:sz w:val="20"/>
              </w:rPr>
              <w:t>
а/о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Жеке-меншік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540120301538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Пугалов Виталий Анисович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113656000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ст.Колутон</w:t>
            </w:r>
          </w:p>
          <w:p>
            <w:pPr>
              <w:spacing w:after="20"/>
              <w:ind w:left="20"/>
              <w:jc w:val="both"/>
            </w:pPr>
            <w:r>
              <w:rPr>
                <w:rFonts w:ascii="Times New Roman"/>
                <w:b w:val="false"/>
                <w:i w:val="false"/>
                <w:color w:val="000000"/>
                <w:sz w:val="20"/>
              </w:rPr>
              <w:t>
Колутон</w:t>
            </w:r>
          </w:p>
          <w:p>
            <w:pPr>
              <w:spacing w:after="20"/>
              <w:ind w:left="20"/>
              <w:jc w:val="both"/>
            </w:pPr>
            <w:r>
              <w:rPr>
                <w:rFonts w:ascii="Times New Roman"/>
                <w:b w:val="false"/>
                <w:i w:val="false"/>
                <w:color w:val="000000"/>
                <w:sz w:val="20"/>
              </w:rPr>
              <w:t>
а/о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Жеке-меншік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721017300789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Аугалиев Рамазан Елемесович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113656000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ст.Колутон</w:t>
            </w:r>
          </w:p>
          <w:p>
            <w:pPr>
              <w:spacing w:after="20"/>
              <w:ind w:left="20"/>
              <w:jc w:val="both"/>
            </w:pPr>
            <w:r>
              <w:rPr>
                <w:rFonts w:ascii="Times New Roman"/>
                <w:b w:val="false"/>
                <w:i w:val="false"/>
                <w:color w:val="000000"/>
                <w:sz w:val="20"/>
              </w:rPr>
              <w:t>
Колутон</w:t>
            </w:r>
          </w:p>
          <w:p>
            <w:pPr>
              <w:spacing w:after="20"/>
              <w:ind w:left="20"/>
              <w:jc w:val="both"/>
            </w:pPr>
            <w:r>
              <w:rPr>
                <w:rFonts w:ascii="Times New Roman"/>
                <w:b w:val="false"/>
                <w:i w:val="false"/>
                <w:color w:val="000000"/>
                <w:sz w:val="20"/>
              </w:rPr>
              <w:t>
а/о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Жеке-меншік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600807401641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Жанабаева Багдат Серикбаевна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113656000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ст.Колутон</w:t>
            </w:r>
          </w:p>
          <w:p>
            <w:pPr>
              <w:spacing w:after="20"/>
              <w:ind w:left="20"/>
              <w:jc w:val="both"/>
            </w:pPr>
            <w:r>
              <w:rPr>
                <w:rFonts w:ascii="Times New Roman"/>
                <w:b w:val="false"/>
                <w:i w:val="false"/>
                <w:color w:val="000000"/>
                <w:sz w:val="20"/>
              </w:rPr>
              <w:t>
Колутон</w:t>
            </w:r>
          </w:p>
          <w:p>
            <w:pPr>
              <w:spacing w:after="20"/>
              <w:ind w:left="20"/>
              <w:jc w:val="both"/>
            </w:pPr>
            <w:r>
              <w:rPr>
                <w:rFonts w:ascii="Times New Roman"/>
                <w:b w:val="false"/>
                <w:i w:val="false"/>
                <w:color w:val="000000"/>
                <w:sz w:val="20"/>
              </w:rPr>
              <w:t>
а/о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Жеке-меншік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621102350012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Тлеумбет Нурханбет Токмаганбетұлы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113656000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ст.Колутон</w:t>
            </w:r>
          </w:p>
          <w:p>
            <w:pPr>
              <w:spacing w:after="20"/>
              <w:ind w:left="20"/>
              <w:jc w:val="both"/>
            </w:pPr>
            <w:r>
              <w:rPr>
                <w:rFonts w:ascii="Times New Roman"/>
                <w:b w:val="false"/>
                <w:i w:val="false"/>
                <w:color w:val="000000"/>
                <w:sz w:val="20"/>
              </w:rPr>
              <w:t>
Колутон</w:t>
            </w:r>
          </w:p>
          <w:p>
            <w:pPr>
              <w:spacing w:after="20"/>
              <w:ind w:left="20"/>
              <w:jc w:val="both"/>
            </w:pPr>
            <w:r>
              <w:rPr>
                <w:rFonts w:ascii="Times New Roman"/>
                <w:b w:val="false"/>
                <w:i w:val="false"/>
                <w:color w:val="000000"/>
                <w:sz w:val="20"/>
              </w:rPr>
              <w:t>
а/о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Жеке-меншік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620203350306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Шоқыбаев Сембай Шаріпұлы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113649100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Петровка а.</w:t>
            </w:r>
          </w:p>
          <w:p>
            <w:pPr>
              <w:spacing w:after="20"/>
              <w:ind w:left="20"/>
              <w:jc w:val="both"/>
            </w:pPr>
            <w:r>
              <w:rPr>
                <w:rFonts w:ascii="Times New Roman"/>
                <w:b w:val="false"/>
                <w:i w:val="false"/>
                <w:color w:val="000000"/>
                <w:sz w:val="20"/>
              </w:rPr>
              <w:t>
Николаев а/о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Жеке-меншік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620927350015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Ищанов Даир Касымович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113649100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Петровка а.</w:t>
            </w:r>
          </w:p>
          <w:p>
            <w:pPr>
              <w:spacing w:after="20"/>
              <w:ind w:left="20"/>
              <w:jc w:val="both"/>
            </w:pPr>
            <w:r>
              <w:rPr>
                <w:rFonts w:ascii="Times New Roman"/>
                <w:b w:val="false"/>
                <w:i w:val="false"/>
                <w:color w:val="000000"/>
                <w:sz w:val="20"/>
              </w:rPr>
              <w:t>
Николаев а/о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Жеке-меншік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481010350227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 Виктор Иванович "Ксения"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113649100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Петровка а.</w:t>
            </w:r>
          </w:p>
          <w:p>
            <w:pPr>
              <w:spacing w:after="20"/>
              <w:ind w:left="20"/>
              <w:jc w:val="both"/>
            </w:pPr>
            <w:r>
              <w:rPr>
                <w:rFonts w:ascii="Times New Roman"/>
                <w:b w:val="false"/>
                <w:i w:val="false"/>
                <w:color w:val="000000"/>
                <w:sz w:val="20"/>
              </w:rPr>
              <w:t xml:space="preserve">
Николаев а/о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Жеке-меншік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640203350518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Коох Александр Михаилович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113649100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Петровка а.</w:t>
            </w:r>
          </w:p>
          <w:p>
            <w:pPr>
              <w:spacing w:after="20"/>
              <w:ind w:left="20"/>
              <w:jc w:val="both"/>
            </w:pPr>
            <w:r>
              <w:rPr>
                <w:rFonts w:ascii="Times New Roman"/>
                <w:b w:val="false"/>
                <w:i w:val="false"/>
                <w:color w:val="000000"/>
                <w:sz w:val="20"/>
              </w:rPr>
              <w:t>
Николаев а/о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Жеке-меншік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660220300766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Полонкоев Геннадии Михайлович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113649100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Петровка а.</w:t>
            </w:r>
          </w:p>
          <w:p>
            <w:pPr>
              <w:spacing w:after="20"/>
              <w:ind w:left="20"/>
              <w:jc w:val="both"/>
            </w:pPr>
            <w:r>
              <w:rPr>
                <w:rFonts w:ascii="Times New Roman"/>
                <w:b w:val="false"/>
                <w:i w:val="false"/>
                <w:color w:val="000000"/>
                <w:sz w:val="20"/>
              </w:rPr>
              <w:t xml:space="preserve">
Николаев а/о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Жеке-меншік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041240010083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Сайдаев Абу-Башир Магомедович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113649200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а. Николаев а/о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Жеке-меншік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700521350203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Дюсекеев Егінбай Айтмуханұлы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113649200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а. Николаев а/о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Жеке-меншік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560101350774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Жетпіспаев Қазиз Қабдоллаұлы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113649200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а. Николаев а/о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Жеке-меншік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690912350125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Идрісов Әділбек Түлеубайұлы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113649200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а. Николаев а/о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Жеке-меншік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590110350144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Нұрқай Салім Темірғалиұлы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113649200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а. Николаев а/о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Жеке-меншік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780226350086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Жүнүсов Еркеболат Аркенұлы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113649200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а. Николаев а/о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Жеке-меншік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721119350284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Сагимбеков Нұрлыбек Саттарұлы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113637000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Степное а.</w:t>
            </w:r>
          </w:p>
          <w:p>
            <w:pPr>
              <w:spacing w:after="20"/>
              <w:ind w:left="20"/>
              <w:jc w:val="both"/>
            </w:pPr>
            <w:r>
              <w:rPr>
                <w:rFonts w:ascii="Times New Roman"/>
                <w:b w:val="false"/>
                <w:i w:val="false"/>
                <w:color w:val="000000"/>
                <w:sz w:val="20"/>
              </w:rPr>
              <w:t>
Есіл а/о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Жеке-меншік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681015301101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Әлжанов Қайрат Егізбайұлы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113637000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Степное а.</w:t>
            </w:r>
          </w:p>
          <w:p>
            <w:pPr>
              <w:spacing w:after="20"/>
              <w:ind w:left="20"/>
              <w:jc w:val="both"/>
            </w:pPr>
            <w:r>
              <w:rPr>
                <w:rFonts w:ascii="Times New Roman"/>
                <w:b w:val="false"/>
                <w:i w:val="false"/>
                <w:color w:val="000000"/>
                <w:sz w:val="20"/>
              </w:rPr>
              <w:t>
Есіл а/о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Жеке-меншік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681118300609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Малыгин Алексей Анатольевич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113637000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Степное а.</w:t>
            </w:r>
          </w:p>
          <w:p>
            <w:pPr>
              <w:spacing w:after="20"/>
              <w:ind w:left="20"/>
              <w:jc w:val="both"/>
            </w:pPr>
            <w:r>
              <w:rPr>
                <w:rFonts w:ascii="Times New Roman"/>
                <w:b w:val="false"/>
                <w:i w:val="false"/>
                <w:color w:val="000000"/>
                <w:sz w:val="20"/>
              </w:rPr>
              <w:t>
Есіл а/о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Жеке-меншік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701031350133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Мадуахасов Қайрат Нұрғалиевич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113637000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Степное а.</w:t>
            </w:r>
          </w:p>
          <w:p>
            <w:pPr>
              <w:spacing w:after="20"/>
              <w:ind w:left="20"/>
              <w:jc w:val="both"/>
            </w:pPr>
            <w:r>
              <w:rPr>
                <w:rFonts w:ascii="Times New Roman"/>
                <w:b w:val="false"/>
                <w:i w:val="false"/>
                <w:color w:val="000000"/>
                <w:sz w:val="20"/>
              </w:rPr>
              <w:t>
Есіл а/о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Жеке-меншік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610728301469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Ольховский Виктор Владимирович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113637000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Степное а.</w:t>
            </w:r>
          </w:p>
          <w:p>
            <w:pPr>
              <w:spacing w:after="20"/>
              <w:ind w:left="20"/>
              <w:jc w:val="both"/>
            </w:pPr>
            <w:r>
              <w:rPr>
                <w:rFonts w:ascii="Times New Roman"/>
                <w:b w:val="false"/>
                <w:i w:val="false"/>
                <w:color w:val="000000"/>
                <w:sz w:val="20"/>
              </w:rPr>
              <w:t>
Есіл а/о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Жеке-меншік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660326301423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Рябухин Сергей Владимирович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113637000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Степное а.</w:t>
            </w:r>
          </w:p>
          <w:p>
            <w:pPr>
              <w:spacing w:after="20"/>
              <w:ind w:left="20"/>
              <w:jc w:val="both"/>
            </w:pPr>
            <w:r>
              <w:rPr>
                <w:rFonts w:ascii="Times New Roman"/>
                <w:b w:val="false"/>
                <w:i w:val="false"/>
                <w:color w:val="000000"/>
                <w:sz w:val="20"/>
              </w:rPr>
              <w:t>
Есіл а/о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Жеке-меншік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620512350099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Шафранский Сергей Владимирович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113637200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Шиликты а.</w:t>
            </w:r>
          </w:p>
          <w:p>
            <w:pPr>
              <w:spacing w:after="20"/>
              <w:ind w:left="20"/>
              <w:jc w:val="both"/>
            </w:pPr>
            <w:r>
              <w:rPr>
                <w:rFonts w:ascii="Times New Roman"/>
                <w:b w:val="false"/>
                <w:i w:val="false"/>
                <w:color w:val="000000"/>
                <w:sz w:val="20"/>
              </w:rPr>
              <w:t>
Есіл а/о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Жеке-меншік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620512350099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Абденов Мария Құжатқызы К/х "Капаров"</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113637200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Шиликты а.</w:t>
            </w:r>
          </w:p>
          <w:p>
            <w:pPr>
              <w:spacing w:after="20"/>
              <w:ind w:left="20"/>
              <w:jc w:val="both"/>
            </w:pPr>
            <w:r>
              <w:rPr>
                <w:rFonts w:ascii="Times New Roman"/>
                <w:b w:val="false"/>
                <w:i w:val="false"/>
                <w:color w:val="000000"/>
                <w:sz w:val="20"/>
              </w:rPr>
              <w:t>
Есіл а/о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Жеке-меншік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600917350017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Балтабаев Айдархан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113637200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Шиликты а.</w:t>
            </w:r>
          </w:p>
          <w:p>
            <w:pPr>
              <w:spacing w:after="20"/>
              <w:ind w:left="20"/>
              <w:jc w:val="both"/>
            </w:pPr>
            <w:r>
              <w:rPr>
                <w:rFonts w:ascii="Times New Roman"/>
                <w:b w:val="false"/>
                <w:i w:val="false"/>
                <w:color w:val="000000"/>
                <w:sz w:val="20"/>
              </w:rPr>
              <w:t>
Есіл а/о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Жеке-меншік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680110350143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Балабеков Уалихан Мұратұлы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113637000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Степняк а.</w:t>
            </w:r>
          </w:p>
          <w:p>
            <w:pPr>
              <w:spacing w:after="20"/>
              <w:ind w:left="20"/>
              <w:jc w:val="both"/>
            </w:pPr>
            <w:r>
              <w:rPr>
                <w:rFonts w:ascii="Times New Roman"/>
                <w:b w:val="false"/>
                <w:i w:val="false"/>
                <w:color w:val="000000"/>
                <w:sz w:val="20"/>
              </w:rPr>
              <w:t>
Есіл а/о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Жеке-меншік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670106350102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Жиеналин Армия Таукенович( Бастион Жер)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113655000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Старый Колутон а.</w:t>
            </w:r>
          </w:p>
          <w:p>
            <w:pPr>
              <w:spacing w:after="20"/>
              <w:ind w:left="20"/>
              <w:jc w:val="both"/>
            </w:pPr>
            <w:r>
              <w:rPr>
                <w:rFonts w:ascii="Times New Roman"/>
                <w:b w:val="false"/>
                <w:i w:val="false"/>
                <w:color w:val="000000"/>
                <w:sz w:val="20"/>
              </w:rPr>
              <w:t>
Старый Колутон а/о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Жеке-меншік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450615350191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Аязбаев Кенжеболат Джабыспаевич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113655000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Старый Колутон а.</w:t>
            </w:r>
          </w:p>
          <w:p>
            <w:pPr>
              <w:spacing w:after="20"/>
              <w:ind w:left="20"/>
              <w:jc w:val="both"/>
            </w:pPr>
            <w:r>
              <w:rPr>
                <w:rFonts w:ascii="Times New Roman"/>
                <w:b w:val="false"/>
                <w:i w:val="false"/>
                <w:color w:val="000000"/>
                <w:sz w:val="20"/>
              </w:rPr>
              <w:t>
Старый Колутон а/о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Жеке-меншік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590101351847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Мурсалимов Далбай Карбаевич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113655000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Старый Колутон а.</w:t>
            </w:r>
          </w:p>
          <w:p>
            <w:pPr>
              <w:spacing w:after="20"/>
              <w:ind w:left="20"/>
              <w:jc w:val="both"/>
            </w:pPr>
            <w:r>
              <w:rPr>
                <w:rFonts w:ascii="Times New Roman"/>
                <w:b w:val="false"/>
                <w:i w:val="false"/>
                <w:color w:val="000000"/>
                <w:sz w:val="20"/>
              </w:rPr>
              <w:t>
Старый Колутон а/о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Жеке-меншік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770123400212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Смағұлов Умсынған Қайржанқызы "Еламан"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113655000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Старый Колутон а.</w:t>
            </w:r>
          </w:p>
          <w:p>
            <w:pPr>
              <w:spacing w:after="20"/>
              <w:ind w:left="20"/>
              <w:jc w:val="both"/>
            </w:pPr>
            <w:r>
              <w:rPr>
                <w:rFonts w:ascii="Times New Roman"/>
                <w:b w:val="false"/>
                <w:i w:val="false"/>
                <w:color w:val="000000"/>
                <w:sz w:val="20"/>
              </w:rPr>
              <w:t>
Старый Колутон а/о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Жеке-меншік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460824300084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Саттыбаев Рамазан Жүнүсұлы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113651200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Қаракөл а.</w:t>
            </w:r>
          </w:p>
          <w:p>
            <w:pPr>
              <w:spacing w:after="20"/>
              <w:ind w:left="20"/>
              <w:jc w:val="both"/>
            </w:pPr>
            <w:r>
              <w:rPr>
                <w:rFonts w:ascii="Times New Roman"/>
                <w:b w:val="false"/>
                <w:i w:val="false"/>
                <w:color w:val="000000"/>
                <w:sz w:val="20"/>
              </w:rPr>
              <w:t>
Острогорск а/о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Жеке-меншік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620328350039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Айтқожин Темірбек Қабдулаұлы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113651200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Қаракөл а.</w:t>
            </w:r>
          </w:p>
          <w:p>
            <w:pPr>
              <w:spacing w:after="20"/>
              <w:ind w:left="20"/>
              <w:jc w:val="both"/>
            </w:pPr>
            <w:r>
              <w:rPr>
                <w:rFonts w:ascii="Times New Roman"/>
                <w:b w:val="false"/>
                <w:i w:val="false"/>
                <w:color w:val="000000"/>
                <w:sz w:val="20"/>
              </w:rPr>
              <w:t>
Острогорск а/о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Жеке-меншік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620103350154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Ғабдуллин Өтелбай Жасұланұлы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113651200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Қаракөл а.</w:t>
            </w:r>
          </w:p>
          <w:p>
            <w:pPr>
              <w:spacing w:after="20"/>
              <w:ind w:left="20"/>
              <w:jc w:val="both"/>
            </w:pPr>
            <w:r>
              <w:rPr>
                <w:rFonts w:ascii="Times New Roman"/>
                <w:b w:val="false"/>
                <w:i w:val="false"/>
                <w:color w:val="000000"/>
                <w:sz w:val="20"/>
              </w:rPr>
              <w:t>
Острогорск а/о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Жеке-меншік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710826350085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Жүнусов Мұхамедәлі Шакіртайұлы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113651200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Қаракөл а.</w:t>
            </w:r>
          </w:p>
          <w:p>
            <w:pPr>
              <w:spacing w:after="20"/>
              <w:ind w:left="20"/>
              <w:jc w:val="both"/>
            </w:pPr>
            <w:r>
              <w:rPr>
                <w:rFonts w:ascii="Times New Roman"/>
                <w:b w:val="false"/>
                <w:i w:val="false"/>
                <w:color w:val="000000"/>
                <w:sz w:val="20"/>
              </w:rPr>
              <w:t>
Острогорск а/о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Жеке-меншік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731203300226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Куанышбеков Бауыржан Төлеуұлы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113651200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Қаракөл а.</w:t>
            </w:r>
          </w:p>
          <w:p>
            <w:pPr>
              <w:spacing w:after="20"/>
              <w:ind w:left="20"/>
              <w:jc w:val="both"/>
            </w:pPr>
            <w:r>
              <w:rPr>
                <w:rFonts w:ascii="Times New Roman"/>
                <w:b w:val="false"/>
                <w:i w:val="false"/>
                <w:color w:val="000000"/>
                <w:sz w:val="20"/>
              </w:rPr>
              <w:t>
Острогорск а/о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Жеке-меншік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730526350187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Қалиев Бағдат Төремұматұлы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113651200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Қаракөл а.</w:t>
            </w:r>
          </w:p>
          <w:p>
            <w:pPr>
              <w:spacing w:after="20"/>
              <w:ind w:left="20"/>
              <w:jc w:val="both"/>
            </w:pPr>
            <w:r>
              <w:rPr>
                <w:rFonts w:ascii="Times New Roman"/>
                <w:b w:val="false"/>
                <w:i w:val="false"/>
                <w:color w:val="000000"/>
                <w:sz w:val="20"/>
              </w:rPr>
              <w:t>
Острогорск а/о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Жеке-меншік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801229350100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Қасымов Арман Шертайұлы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113651200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Қаракөл а.</w:t>
            </w:r>
          </w:p>
          <w:p>
            <w:pPr>
              <w:spacing w:after="20"/>
              <w:ind w:left="20"/>
              <w:jc w:val="both"/>
            </w:pPr>
            <w:r>
              <w:rPr>
                <w:rFonts w:ascii="Times New Roman"/>
                <w:b w:val="false"/>
                <w:i w:val="false"/>
                <w:color w:val="000000"/>
                <w:sz w:val="20"/>
              </w:rPr>
              <w:t>
Острогорск а/о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Жеке-меншік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600703350122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Нұркин Жандос Нөгерұлы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113651200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Қаракөл а.</w:t>
            </w:r>
          </w:p>
          <w:p>
            <w:pPr>
              <w:spacing w:after="20"/>
              <w:ind w:left="20"/>
              <w:jc w:val="both"/>
            </w:pPr>
            <w:r>
              <w:rPr>
                <w:rFonts w:ascii="Times New Roman"/>
                <w:b w:val="false"/>
                <w:i w:val="false"/>
                <w:color w:val="000000"/>
                <w:sz w:val="20"/>
              </w:rPr>
              <w:t>
Острогорск а/о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Жеке-меншік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720415350377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Акаев Авхад Омарович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113650000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Новочеркасск Новочеркасск а/о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Жеке-меншік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620322350274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Нұрханов Төлеген Дастенұлы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113640500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Жарсуат а.</w:t>
            </w:r>
          </w:p>
          <w:p>
            <w:pPr>
              <w:spacing w:after="20"/>
              <w:ind w:left="20"/>
              <w:jc w:val="both"/>
            </w:pPr>
            <w:r>
              <w:rPr>
                <w:rFonts w:ascii="Times New Roman"/>
                <w:b w:val="false"/>
                <w:i w:val="false"/>
                <w:color w:val="000000"/>
                <w:sz w:val="20"/>
              </w:rPr>
              <w:t>
Жалтыр а/о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Жеке-меншік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721122301292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Ахметжанов Кайрат Аллабергенович к/х Рахмет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113640500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Жарсуат а.</w:t>
            </w:r>
          </w:p>
          <w:p>
            <w:pPr>
              <w:spacing w:after="20"/>
              <w:ind w:left="20"/>
              <w:jc w:val="both"/>
            </w:pPr>
            <w:r>
              <w:rPr>
                <w:rFonts w:ascii="Times New Roman"/>
                <w:b w:val="false"/>
                <w:i w:val="false"/>
                <w:color w:val="000000"/>
                <w:sz w:val="20"/>
              </w:rPr>
              <w:t>
Жалтыр а/о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Жеке-меншік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851015351312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Әбелдинов Ченгиз Бекболат "Союз вет.афганистана"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113640500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Жарсуат а.</w:t>
            </w:r>
          </w:p>
          <w:p>
            <w:pPr>
              <w:spacing w:after="20"/>
              <w:ind w:left="20"/>
              <w:jc w:val="both"/>
            </w:pPr>
            <w:r>
              <w:rPr>
                <w:rFonts w:ascii="Times New Roman"/>
                <w:b w:val="false"/>
                <w:i w:val="false"/>
                <w:color w:val="000000"/>
                <w:sz w:val="20"/>
              </w:rPr>
              <w:t>
Жалтыр а/о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Жеке-меншік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760811301391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Ахметжанов Бауыржан</w:t>
            </w:r>
          </w:p>
          <w:p>
            <w:pPr>
              <w:spacing w:after="20"/>
              <w:ind w:left="20"/>
              <w:jc w:val="both"/>
            </w:pPr>
            <w:r>
              <w:rPr>
                <w:rFonts w:ascii="Times New Roman"/>
                <w:b w:val="false"/>
                <w:i w:val="false"/>
                <w:color w:val="000000"/>
                <w:sz w:val="20"/>
              </w:rPr>
              <w:t>
Идаятұлы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113640700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Ягодное а.</w:t>
            </w:r>
          </w:p>
          <w:p>
            <w:pPr>
              <w:spacing w:after="20"/>
              <w:ind w:left="20"/>
              <w:jc w:val="both"/>
            </w:pPr>
            <w:r>
              <w:rPr>
                <w:rFonts w:ascii="Times New Roman"/>
                <w:b w:val="false"/>
                <w:i w:val="false"/>
                <w:color w:val="000000"/>
                <w:sz w:val="20"/>
              </w:rPr>
              <w:t>
Жалтыр а/о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Жеке-меншік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551219300849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Брежнев Николай Викторович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113640700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Ягодное а.</w:t>
            </w:r>
          </w:p>
          <w:p>
            <w:pPr>
              <w:spacing w:after="20"/>
              <w:ind w:left="20"/>
              <w:jc w:val="both"/>
            </w:pPr>
            <w:r>
              <w:rPr>
                <w:rFonts w:ascii="Times New Roman"/>
                <w:b w:val="false"/>
                <w:i w:val="false"/>
                <w:color w:val="000000"/>
                <w:sz w:val="20"/>
              </w:rPr>
              <w:t>
Жалтыр а/о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Жеке-меншік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630808350288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Баймұқанов Ербол Мақышұлы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113640500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Жарсуат а.</w:t>
            </w:r>
          </w:p>
          <w:p>
            <w:pPr>
              <w:spacing w:after="20"/>
              <w:ind w:left="20"/>
              <w:jc w:val="both"/>
            </w:pPr>
            <w:r>
              <w:rPr>
                <w:rFonts w:ascii="Times New Roman"/>
                <w:b w:val="false"/>
                <w:i w:val="false"/>
                <w:color w:val="000000"/>
                <w:sz w:val="20"/>
              </w:rPr>
              <w:t>
Жалтыр а/о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Жеке-меншік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730529350573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Досжанов Джамбұл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113640700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Ягодное а.</w:t>
            </w:r>
          </w:p>
          <w:p>
            <w:pPr>
              <w:spacing w:after="20"/>
              <w:ind w:left="20"/>
              <w:jc w:val="both"/>
            </w:pPr>
            <w:r>
              <w:rPr>
                <w:rFonts w:ascii="Times New Roman"/>
                <w:b w:val="false"/>
                <w:i w:val="false"/>
                <w:color w:val="000000"/>
                <w:sz w:val="20"/>
              </w:rPr>
              <w:t>
Жалтыр а/о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Жеке-меншік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730623350312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Жадаев Қанат Азімұлы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113640500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Жарсуат а.</w:t>
            </w:r>
          </w:p>
          <w:p>
            <w:pPr>
              <w:spacing w:after="20"/>
              <w:ind w:left="20"/>
              <w:jc w:val="both"/>
            </w:pPr>
            <w:r>
              <w:rPr>
                <w:rFonts w:ascii="Times New Roman"/>
                <w:b w:val="false"/>
                <w:i w:val="false"/>
                <w:color w:val="000000"/>
                <w:sz w:val="20"/>
              </w:rPr>
              <w:t>
Жалтыр а/о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Жеке-меншік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980429350458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Қалабаев Қуат Сабыржанұлы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113640500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Жарсуат а.</w:t>
            </w:r>
          </w:p>
          <w:p>
            <w:pPr>
              <w:spacing w:after="20"/>
              <w:ind w:left="20"/>
              <w:jc w:val="both"/>
            </w:pPr>
            <w:r>
              <w:rPr>
                <w:rFonts w:ascii="Times New Roman"/>
                <w:b w:val="false"/>
                <w:i w:val="false"/>
                <w:color w:val="000000"/>
                <w:sz w:val="20"/>
              </w:rPr>
              <w:t>
Жалтыр а/о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Жеке-меншік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570314301310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Карин Сарқыт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113640500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Жарсуат а.</w:t>
            </w:r>
          </w:p>
          <w:p>
            <w:pPr>
              <w:spacing w:after="20"/>
              <w:ind w:left="20"/>
              <w:jc w:val="both"/>
            </w:pPr>
            <w:r>
              <w:rPr>
                <w:rFonts w:ascii="Times New Roman"/>
                <w:b w:val="false"/>
                <w:i w:val="false"/>
                <w:color w:val="000000"/>
                <w:sz w:val="20"/>
              </w:rPr>
              <w:t>
Жалтыр а/о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Жеке-меншік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740302401446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Кожахметов Талгат Сабитханович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113640100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Жарсуат а.</w:t>
            </w:r>
          </w:p>
          <w:p>
            <w:pPr>
              <w:spacing w:after="20"/>
              <w:ind w:left="20"/>
              <w:jc w:val="both"/>
            </w:pPr>
            <w:r>
              <w:rPr>
                <w:rFonts w:ascii="Times New Roman"/>
                <w:b w:val="false"/>
                <w:i w:val="false"/>
                <w:color w:val="000000"/>
                <w:sz w:val="20"/>
              </w:rPr>
              <w:t>
Жалтыр а/о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Жеке-меншік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590301350262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Каиржанов Марат Каримжанович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113640500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Жарсуат а.</w:t>
            </w:r>
          </w:p>
          <w:p>
            <w:pPr>
              <w:spacing w:after="20"/>
              <w:ind w:left="20"/>
              <w:jc w:val="both"/>
            </w:pPr>
            <w:r>
              <w:rPr>
                <w:rFonts w:ascii="Times New Roman"/>
                <w:b w:val="false"/>
                <w:i w:val="false"/>
                <w:color w:val="000000"/>
                <w:sz w:val="20"/>
              </w:rPr>
              <w:t>
Жалтыр а/о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Жеке-меншік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770301350170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Сулейменов Кұралбек Сагиндыкұлы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10905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113640500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Жарсуат а.</w:t>
            </w:r>
          </w:p>
          <w:p>
            <w:pPr>
              <w:spacing w:after="20"/>
              <w:ind w:left="20"/>
              <w:jc w:val="both"/>
            </w:pPr>
            <w:r>
              <w:rPr>
                <w:rFonts w:ascii="Times New Roman"/>
                <w:b w:val="false"/>
                <w:i w:val="false"/>
                <w:color w:val="000000"/>
                <w:sz w:val="20"/>
              </w:rPr>
              <w:t>
Жалтыр а/о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Жеке-меншік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641127301113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Смағұлов Асқар Аманжолұлы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11639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113657100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Ұзынкөл а.</w:t>
            </w:r>
          </w:p>
          <w:p>
            <w:pPr>
              <w:spacing w:after="20"/>
              <w:ind w:left="20"/>
              <w:jc w:val="both"/>
            </w:pPr>
            <w:r>
              <w:rPr>
                <w:rFonts w:ascii="Times New Roman"/>
                <w:b w:val="false"/>
                <w:i w:val="false"/>
                <w:color w:val="000000"/>
                <w:sz w:val="20"/>
              </w:rPr>
              <w:t>
Ұзынкөл а/о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Жеке-меншік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113657107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Қайнар а.</w:t>
            </w:r>
          </w:p>
          <w:p>
            <w:pPr>
              <w:spacing w:after="20"/>
              <w:ind w:left="20"/>
              <w:jc w:val="both"/>
            </w:pPr>
            <w:r>
              <w:rPr>
                <w:rFonts w:ascii="Times New Roman"/>
                <w:b w:val="false"/>
                <w:i w:val="false"/>
                <w:color w:val="000000"/>
                <w:sz w:val="20"/>
              </w:rPr>
              <w:t>
Ұзынкөл а/о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Жеке-меншік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540805301333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Лисин Анатолий Карлович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113657107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Қайнар а.</w:t>
            </w:r>
          </w:p>
          <w:p>
            <w:pPr>
              <w:spacing w:after="20"/>
              <w:ind w:left="20"/>
              <w:jc w:val="both"/>
            </w:pPr>
            <w:r>
              <w:rPr>
                <w:rFonts w:ascii="Times New Roman"/>
                <w:b w:val="false"/>
                <w:i w:val="false"/>
                <w:color w:val="000000"/>
                <w:sz w:val="20"/>
              </w:rPr>
              <w:t>
Ұзынкөл а/о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Жеке-меншік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780828350079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Лисин Анатолий Николаевич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113657107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Қайнар а.</w:t>
            </w:r>
          </w:p>
          <w:p>
            <w:pPr>
              <w:spacing w:after="20"/>
              <w:ind w:left="20"/>
              <w:jc w:val="both"/>
            </w:pPr>
            <w:r>
              <w:rPr>
                <w:rFonts w:ascii="Times New Roman"/>
                <w:b w:val="false"/>
                <w:i w:val="false"/>
                <w:color w:val="000000"/>
                <w:sz w:val="20"/>
              </w:rPr>
              <w:t>
Ұзынкөл а/о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Жеке-меншік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650103350164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Макажанов Аман Галымжанович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113657107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Қайнар а.</w:t>
            </w:r>
          </w:p>
          <w:p>
            <w:pPr>
              <w:spacing w:after="20"/>
              <w:ind w:left="20"/>
              <w:jc w:val="both"/>
            </w:pPr>
            <w:r>
              <w:rPr>
                <w:rFonts w:ascii="Times New Roman"/>
                <w:b w:val="false"/>
                <w:i w:val="false"/>
                <w:color w:val="000000"/>
                <w:sz w:val="20"/>
              </w:rPr>
              <w:t>
Ұзынкөл а/о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Жеке-меншік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740412350387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Рыбчак Василий Иосифович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113657107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Қайнар а.</w:t>
            </w:r>
          </w:p>
          <w:p>
            <w:pPr>
              <w:spacing w:after="20"/>
              <w:ind w:left="20"/>
              <w:jc w:val="both"/>
            </w:pPr>
            <w:r>
              <w:rPr>
                <w:rFonts w:ascii="Times New Roman"/>
                <w:b w:val="false"/>
                <w:i w:val="false"/>
                <w:color w:val="000000"/>
                <w:sz w:val="20"/>
              </w:rPr>
              <w:t>
Ұзынкөл а/о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Жеке-меншік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710831300716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Сейтғалиев Ришад Ғалимханұлы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113641000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Каменка 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Жеке-меншік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740122350261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Рапутов Артур Константинович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113641000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Каменка 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Жеке-меншік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590126300511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Щербина Геннадий Валентинович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113640500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Жарсуат а.</w:t>
            </w:r>
          </w:p>
          <w:p>
            <w:pPr>
              <w:spacing w:after="20"/>
              <w:ind w:left="20"/>
              <w:jc w:val="both"/>
            </w:pPr>
            <w:r>
              <w:rPr>
                <w:rFonts w:ascii="Times New Roman"/>
                <w:b w:val="false"/>
                <w:i w:val="false"/>
                <w:color w:val="000000"/>
                <w:sz w:val="20"/>
              </w:rPr>
              <w:t>
Жалтыр а/о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Жеке-меншік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130540019292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"Достык -06" ЖШС</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113650400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 Новочеркасск а/о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Жеке-меншік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960840000780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"Алмаз Грейн" ЖШС</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113630100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Астраханка а.</w:t>
            </w:r>
          </w:p>
          <w:p>
            <w:pPr>
              <w:spacing w:after="20"/>
              <w:ind w:left="20"/>
              <w:jc w:val="both"/>
            </w:pPr>
            <w:r>
              <w:rPr>
                <w:rFonts w:ascii="Times New Roman"/>
                <w:b w:val="false"/>
                <w:i w:val="false"/>
                <w:color w:val="000000"/>
                <w:sz w:val="20"/>
              </w:rPr>
              <w:t>
Астрахан а/о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Жеке-меншік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980440001518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 Хилал" ЖШС</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113645400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Оксановка а. </w:t>
            </w:r>
          </w:p>
          <w:p>
            <w:pPr>
              <w:spacing w:after="20"/>
              <w:ind w:left="20"/>
              <w:jc w:val="both"/>
            </w:pPr>
            <w:r>
              <w:rPr>
                <w:rFonts w:ascii="Times New Roman"/>
                <w:b w:val="false"/>
                <w:i w:val="false"/>
                <w:color w:val="000000"/>
                <w:sz w:val="20"/>
              </w:rPr>
              <w:t>
Қызылжар а/о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Жеке-меншік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041040001750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"Оксановка-1" ЖШС</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113645400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Оксановка а. </w:t>
            </w:r>
          </w:p>
          <w:p>
            <w:pPr>
              <w:spacing w:after="20"/>
              <w:ind w:left="20"/>
              <w:jc w:val="both"/>
            </w:pPr>
            <w:r>
              <w:rPr>
                <w:rFonts w:ascii="Times New Roman"/>
                <w:b w:val="false"/>
                <w:i w:val="false"/>
                <w:color w:val="000000"/>
                <w:sz w:val="20"/>
              </w:rPr>
              <w:t>
Қызылжар а/о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Жеке-меншік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970340007375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"Оксановка" ЖШС</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113651000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Новый Колутон а.</w:t>
            </w:r>
          </w:p>
          <w:p>
            <w:pPr>
              <w:spacing w:after="20"/>
              <w:ind w:left="20"/>
              <w:jc w:val="both"/>
            </w:pPr>
            <w:r>
              <w:rPr>
                <w:rFonts w:ascii="Times New Roman"/>
                <w:b w:val="false"/>
                <w:i w:val="false"/>
                <w:color w:val="000000"/>
                <w:sz w:val="20"/>
              </w:rPr>
              <w:t>
Острогорск а/о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Жеке-меншік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980940001895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"Острогорский" ЖШС</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2299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113653000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Первомайка а.</w:t>
            </w:r>
          </w:p>
          <w:p>
            <w:pPr>
              <w:spacing w:after="20"/>
              <w:ind w:left="20"/>
              <w:jc w:val="both"/>
            </w:pPr>
            <w:r>
              <w:rPr>
                <w:rFonts w:ascii="Times New Roman"/>
                <w:b w:val="false"/>
                <w:i w:val="false"/>
                <w:color w:val="000000"/>
                <w:sz w:val="20"/>
              </w:rPr>
              <w:t>
Первомай а/о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Жеке-меншік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041040008252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 ЖШС</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113656200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p>
            <w:pPr>
              <w:spacing w:after="20"/>
              <w:ind w:left="20"/>
              <w:jc w:val="both"/>
            </w:pPr>
            <w:r>
              <w:rPr>
                <w:rFonts w:ascii="Times New Roman"/>
                <w:b w:val="false"/>
                <w:i w:val="false"/>
                <w:color w:val="000000"/>
                <w:sz w:val="20"/>
              </w:rPr>
              <w:t>
Колутон а/о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Жеке-меншік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990940004267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"Толкынкол" ЖШС</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113650600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Приишимка а. Новочеркасск а/о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Жеке-меншік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040540015815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"СХП Винетта" ЖШС</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113653300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Лозовое а.</w:t>
            </w:r>
          </w:p>
          <w:p>
            <w:pPr>
              <w:spacing w:after="20"/>
              <w:ind w:left="20"/>
              <w:jc w:val="both"/>
            </w:pPr>
            <w:r>
              <w:rPr>
                <w:rFonts w:ascii="Times New Roman"/>
                <w:b w:val="false"/>
                <w:i w:val="false"/>
                <w:color w:val="000000"/>
                <w:sz w:val="20"/>
              </w:rPr>
              <w:t>
Первомай а/о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Жеке-меншік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100140010794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"Фермер -2010" ЖШС</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113653300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Лозовое а.</w:t>
            </w:r>
          </w:p>
          <w:p>
            <w:pPr>
              <w:spacing w:after="20"/>
              <w:ind w:left="20"/>
              <w:jc w:val="both"/>
            </w:pPr>
            <w:r>
              <w:rPr>
                <w:rFonts w:ascii="Times New Roman"/>
                <w:b w:val="false"/>
                <w:i w:val="false"/>
                <w:color w:val="000000"/>
                <w:sz w:val="20"/>
              </w:rPr>
              <w:t>
Первомай а/о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Жеке-меншік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020540001752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"Фермер -2002" ЖШС</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113653300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Лозовое а.</w:t>
            </w:r>
          </w:p>
          <w:p>
            <w:pPr>
              <w:spacing w:after="20"/>
              <w:ind w:left="20"/>
              <w:jc w:val="both"/>
            </w:pPr>
            <w:r>
              <w:rPr>
                <w:rFonts w:ascii="Times New Roman"/>
                <w:b w:val="false"/>
                <w:i w:val="false"/>
                <w:color w:val="000000"/>
                <w:sz w:val="20"/>
              </w:rPr>
              <w:t>
Первомай а/о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Жеке-меншік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170340004105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"Фермер -2017" ЖШС</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113645100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Жана –Турмыс а.</w:t>
            </w:r>
          </w:p>
          <w:p>
            <w:pPr>
              <w:spacing w:after="20"/>
              <w:ind w:left="20"/>
              <w:jc w:val="both"/>
            </w:pPr>
            <w:r>
              <w:rPr>
                <w:rFonts w:ascii="Times New Roman"/>
                <w:b w:val="false"/>
                <w:i w:val="false"/>
                <w:color w:val="000000"/>
                <w:sz w:val="20"/>
              </w:rPr>
              <w:t>
Кызылжар а/о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Жеке-меншік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041140002148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"СХП Кызылжар" ЖШС</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113657107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Қайнар а.</w:t>
            </w:r>
          </w:p>
          <w:p>
            <w:pPr>
              <w:spacing w:after="20"/>
              <w:ind w:left="20"/>
              <w:jc w:val="both"/>
            </w:pPr>
            <w:r>
              <w:rPr>
                <w:rFonts w:ascii="Times New Roman"/>
                <w:b w:val="false"/>
                <w:i w:val="false"/>
                <w:color w:val="000000"/>
                <w:sz w:val="20"/>
              </w:rPr>
              <w:t>
Ұзынкөл а/о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Жеке-меншік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041140011593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"Избасаров и К" ЖШС</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113655000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Старый Колутон а.</w:t>
            </w:r>
          </w:p>
          <w:p>
            <w:pPr>
              <w:spacing w:after="20"/>
              <w:ind w:left="20"/>
              <w:jc w:val="both"/>
            </w:pPr>
            <w:r>
              <w:rPr>
                <w:rFonts w:ascii="Times New Roman"/>
                <w:b w:val="false"/>
                <w:i w:val="false"/>
                <w:color w:val="000000"/>
                <w:sz w:val="20"/>
              </w:rPr>
              <w:t>
Старый Колутон а/о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Жеке-меншік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041240000115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"СХП Колутон-04" ЖШС</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113649100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Петровка а. Николаев а/о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Жеке-меншік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050740010318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"Гранит Петровка" ЖШС</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113637100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Зеленое а.</w:t>
            </w:r>
          </w:p>
          <w:p>
            <w:pPr>
              <w:spacing w:after="20"/>
              <w:ind w:left="20"/>
              <w:jc w:val="both"/>
            </w:pPr>
            <w:r>
              <w:rPr>
                <w:rFonts w:ascii="Times New Roman"/>
                <w:b w:val="false"/>
                <w:i w:val="false"/>
                <w:color w:val="000000"/>
                <w:sz w:val="20"/>
              </w:rPr>
              <w:t>
Есіл а/о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Жеке-меншік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041040004319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"Зеленое-1" ЖШС</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113637100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Зеленое а.</w:t>
            </w:r>
          </w:p>
          <w:p>
            <w:pPr>
              <w:spacing w:after="20"/>
              <w:ind w:left="20"/>
              <w:jc w:val="both"/>
            </w:pPr>
            <w:r>
              <w:rPr>
                <w:rFonts w:ascii="Times New Roman"/>
                <w:b w:val="false"/>
                <w:i w:val="false"/>
                <w:color w:val="000000"/>
                <w:sz w:val="20"/>
              </w:rPr>
              <w:t>
Есіл а/о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Жеке-меншік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041240012783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"СХП Нива" ЖШС</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113649100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Петровка а. Николаев а/о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Жеке-меншік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041240010083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"Нан" ЖШС</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113649500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Орнек а. Николаев а/о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Жеке-меншік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050140021193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"Орнек -2005" ЖШС</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113653000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Первомайка а.</w:t>
            </w:r>
          </w:p>
          <w:p>
            <w:pPr>
              <w:spacing w:after="20"/>
              <w:ind w:left="20"/>
              <w:jc w:val="both"/>
            </w:pPr>
            <w:r>
              <w:rPr>
                <w:rFonts w:ascii="Times New Roman"/>
                <w:b w:val="false"/>
                <w:i w:val="false"/>
                <w:color w:val="000000"/>
                <w:sz w:val="20"/>
              </w:rPr>
              <w:t>
Первомай а/о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Жеке-меншік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150340014397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"Графит-М" ЖШС</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113630100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Астраханка а. Астрахан а/о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Жеке-меншік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050140002395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"СХТ Шиликты" ЖШС</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113630300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Таволжанка а.</w:t>
            </w:r>
          </w:p>
          <w:p>
            <w:pPr>
              <w:spacing w:after="20"/>
              <w:ind w:left="20"/>
              <w:jc w:val="both"/>
            </w:pPr>
            <w:r>
              <w:rPr>
                <w:rFonts w:ascii="Times New Roman"/>
                <w:b w:val="false"/>
                <w:i w:val="false"/>
                <w:color w:val="000000"/>
                <w:sz w:val="20"/>
              </w:rPr>
              <w:t>
Астрахан а/о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Жеке-меншік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140340016649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"Merkitagro" ЖШС</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113637100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Зеленое а.</w:t>
            </w:r>
          </w:p>
          <w:p>
            <w:pPr>
              <w:spacing w:after="20"/>
              <w:ind w:left="20"/>
              <w:jc w:val="both"/>
            </w:pPr>
            <w:r>
              <w:rPr>
                <w:rFonts w:ascii="Times New Roman"/>
                <w:b w:val="false"/>
                <w:i w:val="false"/>
                <w:color w:val="000000"/>
                <w:sz w:val="20"/>
              </w:rPr>
              <w:t>
Есіл а/о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Жеке-меншік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040940009667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"Диметра" ЖШС</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113653300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Лозовое а.</w:t>
            </w:r>
          </w:p>
          <w:p>
            <w:pPr>
              <w:spacing w:after="20"/>
              <w:ind w:left="20"/>
              <w:jc w:val="both"/>
            </w:pPr>
            <w:r>
              <w:rPr>
                <w:rFonts w:ascii="Times New Roman"/>
                <w:b w:val="false"/>
                <w:i w:val="false"/>
                <w:color w:val="000000"/>
                <w:sz w:val="20"/>
              </w:rPr>
              <w:t>
Первомай а/о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Жеке-меншік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041040003698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"Беркут" ЖШС</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113649100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Петровка а.Николаев а/о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Жеке-меншік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130340024599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"Озеро Надежда" ЖШС</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113657300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Булакты а.</w:t>
            </w:r>
          </w:p>
          <w:p>
            <w:pPr>
              <w:spacing w:after="20"/>
              <w:ind w:left="20"/>
              <w:jc w:val="both"/>
            </w:pPr>
            <w:r>
              <w:rPr>
                <w:rFonts w:ascii="Times New Roman"/>
                <w:b w:val="false"/>
                <w:i w:val="false"/>
                <w:color w:val="000000"/>
                <w:sz w:val="20"/>
              </w:rPr>
              <w:t>
Ұзынкөл а/о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Жеке-меншік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110140010895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"КДК Агро" ЖШС</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113630100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Астраханка а. Астрахан а/о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Жеке-меншік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041040008511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"СХП Отан" ЖШС</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113650000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Новочеркасск а. Новочеркасск а/о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Жеке-меншік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610240000023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КТ "Федоренко и 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113630100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Астраханка а. Астрахан а/о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Жеке-меншік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110340013926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"Ырысты Астык" ЖШС</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113630100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Астраханка а. Астрахан а/о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Жеке-меншік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110240018656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"Кайнар Агро -11" ЖШС</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113649100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Петровка а. Николаев а/о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Жеке-меншік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160140012622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"Вик Агро" ЖШС</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113649100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Петровка а. Николаев а/о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Жеке-меншік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031240011307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"Мирас-23" ЖШС</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113637000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Степное а.</w:t>
            </w:r>
          </w:p>
          <w:p>
            <w:pPr>
              <w:spacing w:after="20"/>
              <w:ind w:left="20"/>
              <w:jc w:val="both"/>
            </w:pPr>
            <w:r>
              <w:rPr>
                <w:rFonts w:ascii="Times New Roman"/>
                <w:b w:val="false"/>
                <w:i w:val="false"/>
                <w:color w:val="000000"/>
                <w:sz w:val="20"/>
              </w:rPr>
              <w:t>
Есіл а/о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Жеке-меншік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171140000059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 Агро" ЖШС</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113645400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Оксановка а. </w:t>
            </w:r>
          </w:p>
          <w:p>
            <w:pPr>
              <w:spacing w:after="20"/>
              <w:ind w:left="20"/>
              <w:jc w:val="both"/>
            </w:pPr>
            <w:r>
              <w:rPr>
                <w:rFonts w:ascii="Times New Roman"/>
                <w:b w:val="false"/>
                <w:i w:val="false"/>
                <w:color w:val="000000"/>
                <w:sz w:val="20"/>
              </w:rPr>
              <w:t>
Қызылжар а/о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Жеке-меншік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160340021560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"Оксановка НС" ЖШС</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113637100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Зеленое а.</w:t>
            </w:r>
          </w:p>
          <w:p>
            <w:pPr>
              <w:spacing w:after="20"/>
              <w:ind w:left="20"/>
              <w:jc w:val="both"/>
            </w:pPr>
            <w:r>
              <w:rPr>
                <w:rFonts w:ascii="Times New Roman"/>
                <w:b w:val="false"/>
                <w:i w:val="false"/>
                <w:color w:val="000000"/>
                <w:sz w:val="20"/>
              </w:rPr>
              <w:t>
Есіл а/о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Жеке-меншік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190140035607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"Ядрен" ЖШС</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113640700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Ягодное а.</w:t>
            </w:r>
          </w:p>
          <w:p>
            <w:pPr>
              <w:spacing w:after="20"/>
              <w:ind w:left="20"/>
              <w:jc w:val="both"/>
            </w:pPr>
            <w:r>
              <w:rPr>
                <w:rFonts w:ascii="Times New Roman"/>
                <w:b w:val="false"/>
                <w:i w:val="false"/>
                <w:color w:val="000000"/>
                <w:sz w:val="20"/>
              </w:rPr>
              <w:t>
Жалтыр а/о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Жеке-меншік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140940020517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"Терлой" ЖШС</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113641000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Каменка 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Жеке-меншік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150440017375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"Байду Агро" ЖШС</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113653400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Камышенка а.</w:t>
            </w:r>
          </w:p>
          <w:p>
            <w:pPr>
              <w:spacing w:after="20"/>
              <w:ind w:left="20"/>
              <w:jc w:val="both"/>
            </w:pPr>
            <w:r>
              <w:rPr>
                <w:rFonts w:ascii="Times New Roman"/>
                <w:b w:val="false"/>
                <w:i w:val="false"/>
                <w:color w:val="000000"/>
                <w:sz w:val="20"/>
              </w:rPr>
              <w:t>
Первомай а/о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Жеке-меншік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051240002788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"Камышенка" ЖШС</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113649100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Петровка а. Николаев а/о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Жеке-меншік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160540008490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"Хали Агро" ЖШС</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113649100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Петровка а. Николаев а/о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Жеке-меншік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140940028892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СПК "Петровка" ЖШС</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113645100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Жана –Турмыс а.</w:t>
            </w:r>
          </w:p>
          <w:p>
            <w:pPr>
              <w:spacing w:after="20"/>
              <w:ind w:left="20"/>
              <w:jc w:val="both"/>
            </w:pPr>
            <w:r>
              <w:rPr>
                <w:rFonts w:ascii="Times New Roman"/>
                <w:b w:val="false"/>
                <w:i w:val="false"/>
                <w:color w:val="000000"/>
                <w:sz w:val="20"/>
              </w:rPr>
              <w:t>
Кызылжар а/о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Жеке-меншік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140540015476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"Кызылжар Акмола" ЖШС</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113649200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а.</w:t>
            </w:r>
          </w:p>
          <w:p>
            <w:pPr>
              <w:spacing w:after="20"/>
              <w:ind w:left="20"/>
              <w:jc w:val="both"/>
            </w:pPr>
            <w:r>
              <w:rPr>
                <w:rFonts w:ascii="Times New Roman"/>
                <w:b w:val="false"/>
                <w:i w:val="false"/>
                <w:color w:val="000000"/>
                <w:sz w:val="20"/>
              </w:rPr>
              <w:t>
Николаев а/о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Жеке-меншік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160440015013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СПК "Жамбыл-1" ЖШС</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Астрахан ауданы бойынша</w:t>
            </w:r>
            <w:r>
              <w:br/>
            </w:r>
            <w:r>
              <w:rPr>
                <w:rFonts w:ascii="Times New Roman"/>
                <w:b w:val="false"/>
                <w:i w:val="false"/>
                <w:color w:val="000000"/>
                <w:sz w:val="20"/>
              </w:rPr>
              <w:t>2025 - 2029 жылдарға</w:t>
            </w:r>
            <w:r>
              <w:br/>
            </w:r>
            <w:r>
              <w:rPr>
                <w:rFonts w:ascii="Times New Roman"/>
                <w:b w:val="false"/>
                <w:i w:val="false"/>
                <w:color w:val="000000"/>
                <w:sz w:val="20"/>
              </w:rPr>
              <w:t>арналған жайылымдарды</w:t>
            </w:r>
            <w:r>
              <w:br/>
            </w:r>
            <w:r>
              <w:rPr>
                <w:rFonts w:ascii="Times New Roman"/>
                <w:b w:val="false"/>
                <w:i w:val="false"/>
                <w:color w:val="000000"/>
                <w:sz w:val="20"/>
              </w:rPr>
              <w:t>басқару және оларды пайдалану</w:t>
            </w:r>
            <w:r>
              <w:br/>
            </w:r>
            <w:r>
              <w:rPr>
                <w:rFonts w:ascii="Times New Roman"/>
                <w:b w:val="false"/>
                <w:i w:val="false"/>
                <w:color w:val="000000"/>
                <w:sz w:val="20"/>
              </w:rPr>
              <w:t>жөніндегі жоспарына</w:t>
            </w:r>
            <w:r>
              <w:br/>
            </w: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49" w:id="21"/>
    <w:p>
      <w:pPr>
        <w:spacing w:after="0"/>
        <w:ind w:left="0"/>
        <w:jc w:val="left"/>
      </w:pPr>
      <w:r>
        <w:rPr>
          <w:rFonts w:ascii="Times New Roman"/>
          <w:b/>
          <w:i w:val="false"/>
          <w:color w:val="000000"/>
        </w:rPr>
        <w:t xml:space="preserve"> Ауыл шаруашылығы жануарларының түрлері мен жыныстық жас топтары бойынша қалыптастырылған үйірлердің, отарлардың, табындардың саны туралы деректер</w:t>
      </w:r>
    </w:p>
    <w:bookmarkEnd w:id="21"/>
    <w:p>
      <w:pPr>
        <w:spacing w:after="0"/>
        <w:ind w:left="0"/>
        <w:jc w:val="both"/>
      </w:pPr>
      <w:r>
        <w:rPr>
          <w:rFonts w:ascii="Times New Roman"/>
          <w:b w:val="false"/>
          <w:i w:val="false"/>
          <w:color w:val="000000"/>
          <w:sz w:val="28"/>
        </w:rPr>
        <w:t>
      2-кесте. Ауыл шаруашылығы жануарларының түрлері мен жыныстық жас топтары бойынша қалыптастырылған үйірлердің, отарлардың, табындардың саны туралы деректер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768"/>
        <w:gridCol w:w="768"/>
        <w:gridCol w:w="768"/>
        <w:gridCol w:w="768"/>
        <w:gridCol w:w="769"/>
        <w:gridCol w:w="769"/>
        <w:gridCol w:w="769"/>
        <w:gridCol w:w="769"/>
        <w:gridCol w:w="769"/>
        <w:gridCol w:w="769"/>
        <w:gridCol w:w="769"/>
        <w:gridCol w:w="769"/>
        <w:gridCol w:w="769"/>
        <w:gridCol w:w="769"/>
        <w:gridCol w:w="769"/>
        <w:gridCol w:w="769"/>
      </w:tblGrid>
      <w:tr>
        <w:trPr>
          <w:trHeight w:val="30" w:hRule="atLeast"/>
        </w:trPr>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Р/с№ </w:t>
            </w:r>
          </w:p>
        </w:tc>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Әкімшілік-аумақтық объектілердің жіктеуіші бойынша кенттің, ауылдың, ауылдық округтің коды</w:t>
            </w:r>
          </w:p>
        </w:tc>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Кенттің, ауылдың, ауылдық округтің атауы</w:t>
            </w: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гуртов, отар, табунов</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қара мал</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 мал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жылқылар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түйелер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бұқалар</w:t>
            </w:r>
          </w:p>
          <w:p>
            <w:pPr>
              <w:spacing w:after="20"/>
              <w:ind w:left="20"/>
              <w:jc w:val="both"/>
            </w:pPr>
            <w:r>
              <w:rPr>
                <w:rFonts w:ascii="Times New Roman"/>
                <w:b w:val="false"/>
                <w:i w:val="false"/>
                <w:color w:val="000000"/>
                <w:sz w:val="20"/>
              </w:rPr>
              <w:t>
Бұқалар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сиырлар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қашарлар</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бұқашықтар</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қойлар және ешкілер</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 (тоқтылар, шыбыштар)</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 (еркек тоқтылар , текешіктер)</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айғырлар, биелер</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түйелер</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113630000</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Астрахан а/о</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113630100</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Астраханка а.</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2096</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378</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113630200</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Жанаберлик а.</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367</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113630300</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Таволжанка а.</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531</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2267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552</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466</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2994</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653</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3588</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4487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2814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113650000</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Новочеркасск а/о</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113650000</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Новочеркасское а.</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742</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113650400</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Приишимка а.</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113650600</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 а.</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318</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243</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236</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1146</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499</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468</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703</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2001</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113637000</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Есіл а/о</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113637100</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Зеленое а/о</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113637200</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Шілікті а.</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274</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Степняк а.</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559</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541</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1403</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113645000</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Қызылжар а/о</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113645200</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Акимовка а.</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113645100</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Жаңа-Тұрмыс а.</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367</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113645400</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Оксановка а.</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393</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1483</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502</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2819</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113651000</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Острогорск а/о</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113651200</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Новый Колутон а.</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986</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113651100</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Караколь а.</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793</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324</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337</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1779</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492</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3147</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113653000</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Первомайск а/о</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113653400</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Первомайка 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272</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113653300</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Лозовое 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113653100</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Камышенка 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264</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2623</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371</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473</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447</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3989</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466</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113649000</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Николаев а/о</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113649200</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Петровка а.</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952</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113649500</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Өрнек а.</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413</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113649100</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а.</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297</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248</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2437</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469</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386</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3292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113655000</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Старый Колутон а/о</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113655300</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Старый Колутон а.</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428</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113655400</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Еңбек а. </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387</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113655600</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Ковыленка а.</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673</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113655100</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Коскөл а. </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523</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2295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386</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2473</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986</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441</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3561</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2740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1427</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113657000</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Үзынкөл а/о</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113657100</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Ұзынкөл а.</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113657200</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Алғабас а.</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113657300</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Бүлақты а.</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1394</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1541</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113656000</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Колутон а/о</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113656200</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Колутон а.</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694</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207</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227</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113656100</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 а.</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243</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1174</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1201</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113640000</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Жалтыр а/о</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113640100</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Жалтыр а.</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286</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1202</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387</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739</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329</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113640500</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Жарсуат а.</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512</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7540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887</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798</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8742</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1274</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3864</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1219</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3612</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13880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1296</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113641000</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Каменка ауылы</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113641100</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Каменка ауылы</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378</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378</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411</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Астрахан ауданы бойынша</w:t>
            </w:r>
            <w:r>
              <w:br/>
            </w:r>
            <w:r>
              <w:rPr>
                <w:rFonts w:ascii="Times New Roman"/>
                <w:b w:val="false"/>
                <w:i w:val="false"/>
                <w:color w:val="000000"/>
                <w:sz w:val="20"/>
              </w:rPr>
              <w:t>2025 - 2029 жылдарға</w:t>
            </w:r>
            <w:r>
              <w:br/>
            </w:r>
            <w:r>
              <w:rPr>
                <w:rFonts w:ascii="Times New Roman"/>
                <w:b w:val="false"/>
                <w:i w:val="false"/>
                <w:color w:val="000000"/>
                <w:sz w:val="20"/>
              </w:rPr>
              <w:t>арналған жайылымдарды</w:t>
            </w:r>
            <w:r>
              <w:br/>
            </w:r>
            <w:r>
              <w:rPr>
                <w:rFonts w:ascii="Times New Roman"/>
                <w:b w:val="false"/>
                <w:i w:val="false"/>
                <w:color w:val="000000"/>
                <w:sz w:val="20"/>
              </w:rPr>
              <w:t>басқару және оларды пайдалану</w:t>
            </w:r>
            <w:r>
              <w:br/>
            </w:r>
            <w:r>
              <w:rPr>
                <w:rFonts w:ascii="Times New Roman"/>
                <w:b w:val="false"/>
                <w:i w:val="false"/>
                <w:color w:val="000000"/>
                <w:sz w:val="20"/>
              </w:rPr>
              <w:t>жөніндегі жоспарына</w:t>
            </w:r>
            <w:r>
              <w:br/>
            </w: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51" w:id="22"/>
    <w:p>
      <w:pPr>
        <w:spacing w:after="0"/>
        <w:ind w:left="0"/>
        <w:jc w:val="left"/>
      </w:pPr>
      <w:r>
        <w:rPr>
          <w:rFonts w:ascii="Times New Roman"/>
          <w:b/>
          <w:i w:val="false"/>
          <w:color w:val="000000"/>
        </w:rPr>
        <w:t xml:space="preserve"> Шалғайдағы жайылымдарда жаю үшін ауыл шаруашылығы жануарлары мал басының саны туралы мәліметтер</w:t>
      </w:r>
    </w:p>
    <w:bookmarkEnd w:id="22"/>
    <w:p>
      <w:pPr>
        <w:spacing w:after="0"/>
        <w:ind w:left="0"/>
        <w:jc w:val="both"/>
      </w:pPr>
      <w:r>
        <w:rPr>
          <w:rFonts w:ascii="Times New Roman"/>
          <w:b w:val="false"/>
          <w:i w:val="false"/>
          <w:color w:val="000000"/>
          <w:sz w:val="28"/>
        </w:rPr>
        <w:t>
      3- кесте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Р/с№ </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Әкімшілік-аумақтық объектілердің жіктеуіші бойынша кенттің, ауылдың, ауылдық округтің коды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Кенттің, ауылдың, ауылдық округтің атауы</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басының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қара мал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 мал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жылқылар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түйелер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ауладағы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ауыл шаруашылығы тауарын өндірушілер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жеке ауладағы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тауарын өндірушілер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жеке ауладағы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ауыл шаруашылығы тауарын өндірушілер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жеке ауладағы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ауыл шаруашылығы тауарын өндірушілер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113630000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Астрахан а/о</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3588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4487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2814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862</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113650000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Новочеркасск а/о</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706</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113637000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Есіл а/о</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113645000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Қызылжар а/о</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2819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113651000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Острогорск а/о</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113653000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Первомай а/о</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3989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113649000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Николаев а/о</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3292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277</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113655000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Старый Колутон а/о</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3561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2269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2740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282</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113655000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Ұзынкөл а/о</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113656000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Колутон а/о</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113640000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Жалтыр а/о</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1948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13880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11745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113641000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Каменка ауылы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Астрахан ауданы бойынша</w:t>
            </w:r>
            <w:r>
              <w:br/>
            </w:r>
            <w:r>
              <w:rPr>
                <w:rFonts w:ascii="Times New Roman"/>
                <w:b w:val="false"/>
                <w:i w:val="false"/>
                <w:color w:val="000000"/>
                <w:sz w:val="20"/>
              </w:rPr>
              <w:t>2025 - 2029 жылдарға</w:t>
            </w:r>
            <w:r>
              <w:br/>
            </w:r>
            <w:r>
              <w:rPr>
                <w:rFonts w:ascii="Times New Roman"/>
                <w:b w:val="false"/>
                <w:i w:val="false"/>
                <w:color w:val="000000"/>
                <w:sz w:val="20"/>
              </w:rPr>
              <w:t>арналған жайылымдарды</w:t>
            </w:r>
            <w:r>
              <w:br/>
            </w:r>
            <w:r>
              <w:rPr>
                <w:rFonts w:ascii="Times New Roman"/>
                <w:b w:val="false"/>
                <w:i w:val="false"/>
                <w:color w:val="000000"/>
                <w:sz w:val="20"/>
              </w:rPr>
              <w:t>басқару және оларды пайдалану</w:t>
            </w:r>
            <w:r>
              <w:br/>
            </w:r>
            <w:r>
              <w:rPr>
                <w:rFonts w:ascii="Times New Roman"/>
                <w:b w:val="false"/>
                <w:i w:val="false"/>
                <w:color w:val="000000"/>
                <w:sz w:val="20"/>
              </w:rPr>
              <w:t>жөніндегі жоспарына</w:t>
            </w:r>
            <w:r>
              <w:br/>
            </w:r>
            <w:r>
              <w:rPr>
                <w:rFonts w:ascii="Times New Roman"/>
                <w:b w:val="false"/>
                <w:i w:val="false"/>
                <w:color w:val="000000"/>
                <w:sz w:val="20"/>
              </w:rPr>
              <w:t>5-қосымша</w:t>
            </w:r>
          </w:p>
        </w:tc>
      </w:tr>
    </w:tbl>
    <w:bookmarkStart w:name="z53" w:id="23"/>
    <w:p>
      <w:pPr>
        <w:spacing w:after="0"/>
        <w:ind w:left="0"/>
        <w:jc w:val="left"/>
      </w:pPr>
      <w:r>
        <w:rPr>
          <w:rFonts w:ascii="Times New Roman"/>
          <w:b/>
          <w:i w:val="false"/>
          <w:color w:val="000000"/>
        </w:rPr>
        <w:t xml:space="preserve"> Астрахан ауданының Астрахан, Новочеркасск, Есіл, Қызылжар, Острогорск, Первомай, Николаев, Старый Колутон, Ұзынкөл, Колутон, Жалтыр ауылдық округтері және Каменка ауылы үшін қолайлы жайылым айналымдарының схемасы</w:t>
      </w:r>
    </w:p>
    <w:bookmarkEnd w:id="2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1-қаша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2-қаша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3-қаша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4-қаша</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Астрахан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демалушы қаша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маусым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күзгі маусым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көктемгі-жазғы маусым 1</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күзгі маусым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көктемгі-жазғы маусым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маусым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демалушы қаша</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Новочеркасск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демалушы қаша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маусым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күзгі маусым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көктемгі-жазғы маусым 1</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күзгі маусым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көктемгі-жазғы маусым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маусым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демалушы қаша</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Есіл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демалушы қаша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маусым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күзгі маусым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көктемгі-жазғы маусым 1</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күзгі маусым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көктемгі-жазғы маусым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маусым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демалушы қаша</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Қызылжар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демалушы қаша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маусым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күзгі маусым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көктемгі-жазғы маусым 1</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күзгі маусым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көктемгі-жазғы маусым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маусым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демалушы қаша</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Острогорск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демалушы қаша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маусым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күзгі маусым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көктемгі-жазғы маусым 1</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күзгі маусым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көктемгі-жазғы маусым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маусым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демалушы қаша</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Первомай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демалушы қаша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маусым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күзгі маусым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көктемгі-жазғы маусым 1</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күзгі маусым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көктемгі-жазғы маусым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маусым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демалушы қаша</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Николаев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демалушы қаша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маусым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күзгі маусым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көктемгі-жазғы маусым 1</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күзгі маусым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көктемгі-жазғы маусым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маусым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демалушы қаша</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Старый Колутон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демалушы қаша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маусым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күзгі маусым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көктемгі-жазғы маусым 1</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күзгі маусым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көктемгі-жазғы маусым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маусым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демалушы қаша</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Ұзынкөл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демалушы қаша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маусым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күзгі маусым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көктемгі-жазғы маусым 1</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күзгі маусым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көктемгі-жазғы маусым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маусым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демалушы қаша</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Колутон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демалушы қаша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маусым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күзгі маусым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көктемгі-жазғы маусым 1</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күзгі маусым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көктемгі-жазғы маусым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маусым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демалушы қаша</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Жалтыр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демалушы қаша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маусым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күзгі маусым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көктемгі-жазғы маусым 1</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күзгі маусым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көктемгі-жазғы маусым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маусым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демалушы қаша</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Каменка ауылы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демалушы қаша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маусым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күзгі маусым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көктемгі-жазғы маусым 1</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күзгі маусым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көктемгі-жазғы маусым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маусым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демалушы қаша</w:t>
            </w:r>
          </w:p>
        </w:tc>
      </w:tr>
    </w:tbl>
    <w:p>
      <w:pPr>
        <w:spacing w:after="0"/>
        <w:ind w:left="0"/>
        <w:jc w:val="both"/>
      </w:pPr>
      <w:r>
        <w:rPr>
          <w:rFonts w:ascii="Times New Roman"/>
          <w:b w:val="false"/>
          <w:i w:val="false"/>
          <w:color w:val="000000"/>
          <w:sz w:val="28"/>
        </w:rPr>
        <w:t>
      Ескертпе: 1, 2, 3, 4 - жылына қашаларды пайдалану кезегі. 2027-2029 маусымдық жайылым маршруттары ағымдағы жылдың табиғи-климаттық жағдайларына сәйкес белгіленетін болады.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Астрахан ауданы бойынша</w:t>
            </w:r>
            <w:r>
              <w:br/>
            </w:r>
            <w:r>
              <w:rPr>
                <w:rFonts w:ascii="Times New Roman"/>
                <w:b w:val="false"/>
                <w:i w:val="false"/>
                <w:color w:val="000000"/>
                <w:sz w:val="20"/>
              </w:rPr>
              <w:t>2025 - 2029 жылдарға</w:t>
            </w:r>
            <w:r>
              <w:br/>
            </w:r>
            <w:r>
              <w:rPr>
                <w:rFonts w:ascii="Times New Roman"/>
                <w:b w:val="false"/>
                <w:i w:val="false"/>
                <w:color w:val="000000"/>
                <w:sz w:val="20"/>
              </w:rPr>
              <w:t xml:space="preserve"> арналған жайылымдарды</w:t>
            </w:r>
            <w:r>
              <w:br/>
            </w:r>
            <w:r>
              <w:rPr>
                <w:rFonts w:ascii="Times New Roman"/>
                <w:b w:val="false"/>
                <w:i w:val="false"/>
                <w:color w:val="000000"/>
                <w:sz w:val="20"/>
              </w:rPr>
              <w:t>басқару және оларды пайдалану</w:t>
            </w:r>
            <w:r>
              <w:br/>
            </w:r>
            <w:r>
              <w:rPr>
                <w:rFonts w:ascii="Times New Roman"/>
                <w:b w:val="false"/>
                <w:i w:val="false"/>
                <w:color w:val="000000"/>
                <w:sz w:val="20"/>
              </w:rPr>
              <w:t>жөніндегі жоспарына</w:t>
            </w:r>
            <w:r>
              <w:br/>
            </w:r>
            <w:r>
              <w:rPr>
                <w:rFonts w:ascii="Times New Roman"/>
                <w:b w:val="false"/>
                <w:i w:val="false"/>
                <w:color w:val="000000"/>
                <w:sz w:val="20"/>
              </w:rPr>
              <w:t>6-қосымша</w:t>
            </w:r>
          </w:p>
        </w:tc>
      </w:tr>
    </w:tbl>
    <w:bookmarkStart w:name="z55" w:id="24"/>
    <w:p>
      <w:pPr>
        <w:spacing w:after="0"/>
        <w:ind w:left="0"/>
        <w:jc w:val="left"/>
      </w:pPr>
      <w:r>
        <w:rPr>
          <w:rFonts w:ascii="Times New Roman"/>
          <w:b/>
          <w:i w:val="false"/>
          <w:color w:val="000000"/>
        </w:rPr>
        <w:t xml:space="preserve"> Астрахан ауданы Астрахан ауылдық округінің халықтың қажеттілігіне арналған жайылым айналымының схемасы (картасы)</w:t>
      </w:r>
    </w:p>
    <w:bookmarkEnd w:id="24"/>
    <w:p>
      <w:pPr>
        <w:spacing w:after="0"/>
        <w:ind w:left="0"/>
        <w:jc w:val="both"/>
      </w:pPr>
      <w:r>
        <w:rPr>
          <w:rFonts w:ascii="Times New Roman"/>
          <w:b w:val="false"/>
          <w:i w:val="false"/>
          <w:color w:val="000000"/>
          <w:sz w:val="28"/>
        </w:rPr>
        <w:t>
      Ауыл шаруашылығы малдарын қамтамасыз ету үшін Астрахан ауылдық округінде 20260,7 гектар жайылымдық жер бар. Ауыл шаруашылығы мақсатындағы жерлер – 10 739,0 га. Қордағы жерлер – 1679,7 га. Елді мекендер шекарасында ауылды қосқанда – 4 160,0 га жайылымдық жер бар. Астраханка -2 366,0 га, Таволжанка ауылы – 898,0 га, Жаңаберлік ауылы – 896,0 га. Жайылым – 1122,0 га " Астрахан ауылдық округінің әкімнің аппараты" ММ-ге халықтық мұқтаждағы ұшін оларды ЖҚК ұстау бойынша берілген.</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3517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8"/>
                    <a:stretch>
                      <a:fillRect/>
                    </a:stretch>
                  </pic:blipFill>
                  <pic:spPr>
                    <a:xfrm>
                      <a:off x="0" y="0"/>
                      <a:ext cx="7810500" cy="3517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5892800" cy="3898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9"/>
                    <a:stretch>
                      <a:fillRect/>
                    </a:stretch>
                  </pic:blipFill>
                  <pic:spPr>
                    <a:xfrm>
                      <a:off x="0" y="0"/>
                      <a:ext cx="5892800" cy="3898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Астрахан ауданы бойынша</w:t>
            </w:r>
            <w:r>
              <w:br/>
            </w:r>
            <w:r>
              <w:rPr>
                <w:rFonts w:ascii="Times New Roman"/>
                <w:b w:val="false"/>
                <w:i w:val="false"/>
                <w:color w:val="000000"/>
                <w:sz w:val="20"/>
              </w:rPr>
              <w:t>2025 - 2029 жылдарға</w:t>
            </w:r>
            <w:r>
              <w:br/>
            </w:r>
            <w:r>
              <w:rPr>
                <w:rFonts w:ascii="Times New Roman"/>
                <w:b w:val="false"/>
                <w:i w:val="false"/>
                <w:color w:val="000000"/>
                <w:sz w:val="20"/>
              </w:rPr>
              <w:t>арналған жайылымдарды</w:t>
            </w:r>
            <w:r>
              <w:br/>
            </w:r>
            <w:r>
              <w:rPr>
                <w:rFonts w:ascii="Times New Roman"/>
                <w:b w:val="false"/>
                <w:i w:val="false"/>
                <w:color w:val="000000"/>
                <w:sz w:val="20"/>
              </w:rPr>
              <w:t>басқару және оларды пайдалану</w:t>
            </w:r>
            <w:r>
              <w:br/>
            </w:r>
            <w:r>
              <w:rPr>
                <w:rFonts w:ascii="Times New Roman"/>
                <w:b w:val="false"/>
                <w:i w:val="false"/>
                <w:color w:val="000000"/>
                <w:sz w:val="20"/>
              </w:rPr>
              <w:t>жөніндегі жоспарына</w:t>
            </w:r>
            <w:r>
              <w:br/>
            </w:r>
            <w:r>
              <w:rPr>
                <w:rFonts w:ascii="Times New Roman"/>
                <w:b w:val="false"/>
                <w:i w:val="false"/>
                <w:color w:val="000000"/>
                <w:sz w:val="20"/>
              </w:rPr>
              <w:t>6-қосымша</w:t>
            </w:r>
          </w:p>
        </w:tc>
      </w:tr>
    </w:tbl>
    <w:bookmarkStart w:name="z57" w:id="25"/>
    <w:p>
      <w:pPr>
        <w:spacing w:after="0"/>
        <w:ind w:left="0"/>
        <w:jc w:val="left"/>
      </w:pPr>
      <w:r>
        <w:rPr>
          <w:rFonts w:ascii="Times New Roman"/>
          <w:b/>
          <w:i w:val="false"/>
          <w:color w:val="000000"/>
        </w:rPr>
        <w:t xml:space="preserve"> Астрахан ауданы Новочеркасск ауылдық округінің халықтың қажеттілігіне арналған жайылым айналымының схемасы (картасы)</w:t>
      </w:r>
    </w:p>
    <w:bookmarkEnd w:id="25"/>
    <w:p>
      <w:pPr>
        <w:spacing w:after="0"/>
        <w:ind w:left="0"/>
        <w:jc w:val="both"/>
      </w:pPr>
      <w:r>
        <w:rPr>
          <w:rFonts w:ascii="Times New Roman"/>
          <w:b w:val="false"/>
          <w:i w:val="false"/>
          <w:color w:val="000000"/>
          <w:sz w:val="28"/>
        </w:rPr>
        <w:t>
      Ауыл шаруашылығы малдарын қамтамасыз ету үшін Новочеркасск ауылдық округінде 18197,8 гектар жайылымдық жер бар. Ауыл шаруашылығы мақсатындағы жерлер – 13 122,8 га. Қордағы жерлер – 730 га. Елді мекендер шекарасында ауылды қосқанда 4380,0 га жайылымдық жер бар. Новочеркасск -1726,0 га, Приишимка ауылы – 830,0 га, Өндіріс – 1824,0 га. Жайылым – 1901,8 га "Новочеркасск ауылдық округінің әкімнің аппараты" ММ-ге халықтық мұқтаждағы ұшін оларды ЖҚК ұстау бойынша берілген.</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3568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0"/>
                    <a:stretch>
                      <a:fillRect/>
                    </a:stretch>
                  </pic:blipFill>
                  <pic:spPr>
                    <a:xfrm>
                      <a:off x="0" y="0"/>
                      <a:ext cx="7810500" cy="3568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5651500" cy="3263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1"/>
                    <a:stretch>
                      <a:fillRect/>
                    </a:stretch>
                  </pic:blipFill>
                  <pic:spPr>
                    <a:xfrm>
                      <a:off x="0" y="0"/>
                      <a:ext cx="5651500" cy="3263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Астрахан ауданы бойынша</w:t>
            </w:r>
            <w:r>
              <w:br/>
            </w:r>
            <w:r>
              <w:rPr>
                <w:rFonts w:ascii="Times New Roman"/>
                <w:b w:val="false"/>
                <w:i w:val="false"/>
                <w:color w:val="000000"/>
                <w:sz w:val="20"/>
              </w:rPr>
              <w:t>2025 - 2029 жылдарға</w:t>
            </w:r>
            <w:r>
              <w:br/>
            </w:r>
            <w:r>
              <w:rPr>
                <w:rFonts w:ascii="Times New Roman"/>
                <w:b w:val="false"/>
                <w:i w:val="false"/>
                <w:color w:val="000000"/>
                <w:sz w:val="20"/>
              </w:rPr>
              <w:t>арналған жайылымдарды</w:t>
            </w:r>
            <w:r>
              <w:br/>
            </w:r>
            <w:r>
              <w:rPr>
                <w:rFonts w:ascii="Times New Roman"/>
                <w:b w:val="false"/>
                <w:i w:val="false"/>
                <w:color w:val="000000"/>
                <w:sz w:val="20"/>
              </w:rPr>
              <w:t>басқару және оларды пайдалану</w:t>
            </w:r>
            <w:r>
              <w:br/>
            </w:r>
            <w:r>
              <w:rPr>
                <w:rFonts w:ascii="Times New Roman"/>
                <w:b w:val="false"/>
                <w:i w:val="false"/>
                <w:color w:val="000000"/>
                <w:sz w:val="20"/>
              </w:rPr>
              <w:t>жөніндегі жоспарына</w:t>
            </w:r>
            <w:r>
              <w:br/>
            </w:r>
            <w:r>
              <w:rPr>
                <w:rFonts w:ascii="Times New Roman"/>
                <w:b w:val="false"/>
                <w:i w:val="false"/>
                <w:color w:val="000000"/>
                <w:sz w:val="20"/>
              </w:rPr>
              <w:t>6- қосымша</w:t>
            </w:r>
          </w:p>
        </w:tc>
      </w:tr>
    </w:tbl>
    <w:bookmarkStart w:name="z59" w:id="26"/>
    <w:p>
      <w:pPr>
        <w:spacing w:after="0"/>
        <w:ind w:left="0"/>
        <w:jc w:val="left"/>
      </w:pPr>
      <w:r>
        <w:rPr>
          <w:rFonts w:ascii="Times New Roman"/>
          <w:b/>
          <w:i w:val="false"/>
          <w:color w:val="000000"/>
        </w:rPr>
        <w:t xml:space="preserve"> Астрахан ауданы Есіл ауылдық округінің халықтың қажеттілігіне арналған жайылым айналымының схемасы (картасы)</w:t>
      </w:r>
    </w:p>
    <w:bookmarkEnd w:id="26"/>
    <w:p>
      <w:pPr>
        <w:spacing w:after="0"/>
        <w:ind w:left="0"/>
        <w:jc w:val="both"/>
      </w:pPr>
      <w:r>
        <w:rPr>
          <w:rFonts w:ascii="Times New Roman"/>
          <w:b w:val="false"/>
          <w:i w:val="false"/>
          <w:color w:val="000000"/>
          <w:sz w:val="28"/>
        </w:rPr>
        <w:t>
      Ауыл шаруашылығы малдарын қамтамасыз ету үшін Есіл ауылдық округінде 112399,4 гектар жайылымдық жер бар. Ауыл шаруашылығы мақсатындағы жерлер – 8281,2 га. Қордағы жерлер – 1383,2 га. Елді мекендер шекарасында ауылды қосқанда 3934,0 га жайылымдық жер бар. Зеленое –739,0 га, Шілікті ауылы –1050,0 га, Степное –2120,0 га. Жайылым – 538,9 га "Есіл ауылдық округінің әкімнің аппараты" ММ-ге халықтық мұқтаждағы ұшін оларды ЖҚК ұстау бойынша берілген.</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3860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2"/>
                    <a:stretch>
                      <a:fillRect/>
                    </a:stretch>
                  </pic:blipFill>
                  <pic:spPr>
                    <a:xfrm>
                      <a:off x="0" y="0"/>
                      <a:ext cx="7810500" cy="3860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5651500" cy="3263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3"/>
                    <a:stretch>
                      <a:fillRect/>
                    </a:stretch>
                  </pic:blipFill>
                  <pic:spPr>
                    <a:xfrm>
                      <a:off x="0" y="0"/>
                      <a:ext cx="5651500" cy="3263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Астрахан ауданы бойынша</w:t>
            </w:r>
            <w:r>
              <w:br/>
            </w:r>
            <w:r>
              <w:rPr>
                <w:rFonts w:ascii="Times New Roman"/>
                <w:b w:val="false"/>
                <w:i w:val="false"/>
                <w:color w:val="000000"/>
                <w:sz w:val="20"/>
              </w:rPr>
              <w:t>2025 - 2029 жылдарға</w:t>
            </w:r>
            <w:r>
              <w:br/>
            </w:r>
            <w:r>
              <w:rPr>
                <w:rFonts w:ascii="Times New Roman"/>
                <w:b w:val="false"/>
                <w:i w:val="false"/>
                <w:color w:val="000000"/>
                <w:sz w:val="20"/>
              </w:rPr>
              <w:t>арналған жайылымдарды</w:t>
            </w:r>
            <w:r>
              <w:br/>
            </w:r>
            <w:r>
              <w:rPr>
                <w:rFonts w:ascii="Times New Roman"/>
                <w:b w:val="false"/>
                <w:i w:val="false"/>
                <w:color w:val="000000"/>
                <w:sz w:val="20"/>
              </w:rPr>
              <w:t>басқару және оларды пайдалану</w:t>
            </w:r>
            <w:r>
              <w:br/>
            </w:r>
            <w:r>
              <w:rPr>
                <w:rFonts w:ascii="Times New Roman"/>
                <w:b w:val="false"/>
                <w:i w:val="false"/>
                <w:color w:val="000000"/>
                <w:sz w:val="20"/>
              </w:rPr>
              <w:t>жөніндегі жоспарына</w:t>
            </w:r>
            <w:r>
              <w:br/>
            </w:r>
            <w:r>
              <w:rPr>
                <w:rFonts w:ascii="Times New Roman"/>
                <w:b w:val="false"/>
                <w:i w:val="false"/>
                <w:color w:val="000000"/>
                <w:sz w:val="20"/>
              </w:rPr>
              <w:t>6-қосымша</w:t>
            </w:r>
          </w:p>
        </w:tc>
      </w:tr>
    </w:tbl>
    <w:p>
      <w:pPr>
        <w:spacing w:after="0"/>
        <w:ind w:left="0"/>
        <w:jc w:val="left"/>
      </w:pPr>
      <w:r>
        <w:rPr>
          <w:rFonts w:ascii="Times New Roman"/>
          <w:b/>
          <w:i w:val="false"/>
          <w:color w:val="000000"/>
        </w:rPr>
        <w:t xml:space="preserve"> Астрахан ауданы Қызылжар ауылдық округінің халықтың қажеттілігіне арналған жайылым айналымының схемасы (картасы)</w:t>
      </w:r>
    </w:p>
    <w:p>
      <w:pPr>
        <w:spacing w:after="0"/>
        <w:ind w:left="0"/>
        <w:jc w:val="both"/>
      </w:pPr>
      <w:r>
        <w:rPr>
          <w:rFonts w:ascii="Times New Roman"/>
          <w:b w:val="false"/>
          <w:i w:val="false"/>
          <w:color w:val="000000"/>
          <w:sz w:val="28"/>
        </w:rPr>
        <w:t>
      Ауыл шаруашылығы жануарларын қамтамасыз ету үшін Қызылжар ауылдық округі бойынша 2197,9 га жайылымдық жер бар. Ауыл шаруашылығы мақсатындағы жерлер – 14 731,4 га. Қордағы жерлер – 1158,9 га. Елді мекендер шегінде 5 307,0 га жайылым бар, оның ішінде Жаңа-тұрмыс ауылында – 2 602,0 га, Акимовка ауылында – 1 451,0 га, Оксановка ауылында – 1 254,0 га. Жайылым – 533,4 га "Қызылжар ауылдық округінің әкімнің аппараты" ММ-ге халықтық мұқтаждағы ұшін оларды ЖҚК ұстау бойынша берілген.</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4406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4"/>
                    <a:stretch>
                      <a:fillRect/>
                    </a:stretch>
                  </pic:blipFill>
                  <pic:spPr>
                    <a:xfrm>
                      <a:off x="0" y="0"/>
                      <a:ext cx="7810500" cy="4406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5651500" cy="3263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5"/>
                    <a:stretch>
                      <a:fillRect/>
                    </a:stretch>
                  </pic:blipFill>
                  <pic:spPr>
                    <a:xfrm>
                      <a:off x="0" y="0"/>
                      <a:ext cx="5651500" cy="3263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Астрахан ауданы бойынша</w:t>
            </w:r>
            <w:r>
              <w:br/>
            </w:r>
            <w:r>
              <w:rPr>
                <w:rFonts w:ascii="Times New Roman"/>
                <w:b w:val="false"/>
                <w:i w:val="false"/>
                <w:color w:val="000000"/>
                <w:sz w:val="20"/>
              </w:rPr>
              <w:t>2025 - 2029 жылдарға</w:t>
            </w:r>
            <w:r>
              <w:br/>
            </w:r>
            <w:r>
              <w:rPr>
                <w:rFonts w:ascii="Times New Roman"/>
                <w:b w:val="false"/>
                <w:i w:val="false"/>
                <w:color w:val="000000"/>
                <w:sz w:val="20"/>
              </w:rPr>
              <w:t>арналған жайылымдарды</w:t>
            </w:r>
            <w:r>
              <w:br/>
            </w:r>
            <w:r>
              <w:rPr>
                <w:rFonts w:ascii="Times New Roman"/>
                <w:b w:val="false"/>
                <w:i w:val="false"/>
                <w:color w:val="000000"/>
                <w:sz w:val="20"/>
              </w:rPr>
              <w:t>басқару және оларды пайдалану</w:t>
            </w:r>
            <w:r>
              <w:br/>
            </w:r>
            <w:r>
              <w:rPr>
                <w:rFonts w:ascii="Times New Roman"/>
                <w:b w:val="false"/>
                <w:i w:val="false"/>
                <w:color w:val="000000"/>
                <w:sz w:val="20"/>
              </w:rPr>
              <w:t>жөніндегі жоспарына</w:t>
            </w:r>
            <w:r>
              <w:br/>
            </w:r>
            <w:r>
              <w:rPr>
                <w:rFonts w:ascii="Times New Roman"/>
                <w:b w:val="false"/>
                <w:i w:val="false"/>
                <w:color w:val="000000"/>
                <w:sz w:val="20"/>
              </w:rPr>
              <w:t>6-қосымша</w:t>
            </w:r>
          </w:p>
        </w:tc>
      </w:tr>
    </w:tbl>
    <w:bookmarkStart w:name="z62" w:id="27"/>
    <w:p>
      <w:pPr>
        <w:spacing w:after="0"/>
        <w:ind w:left="0"/>
        <w:jc w:val="left"/>
      </w:pPr>
      <w:r>
        <w:rPr>
          <w:rFonts w:ascii="Times New Roman"/>
          <w:b/>
          <w:i w:val="false"/>
          <w:color w:val="000000"/>
        </w:rPr>
        <w:t xml:space="preserve"> Астрахан ауданы Острогорск ауылдық округінің халықтың қажеттілігіне арналған жайылым айналымының схемасы (картасы)</w:t>
      </w:r>
    </w:p>
    <w:bookmarkEnd w:id="27"/>
    <w:p>
      <w:pPr>
        <w:spacing w:after="0"/>
        <w:ind w:left="0"/>
        <w:jc w:val="both"/>
      </w:pPr>
      <w:r>
        <w:rPr>
          <w:rFonts w:ascii="Times New Roman"/>
          <w:b w:val="false"/>
          <w:i w:val="false"/>
          <w:color w:val="000000"/>
          <w:sz w:val="28"/>
        </w:rPr>
        <w:t>
      Ауыл шаруашылығы жануарларын қамтамасыз ету үшін Острогорск ауылдық округі бойынша 9376 га жайылымдық жер бар. Ауыл шаруашылығы мақсатындағы жерлер – 5 420,0 га. Қордағы жерлер – 2 060,0 га. Елді мекендер шегінде 2 172,0 га жайылым бар, оның ішінде Новый Колутон ауылында – 1 255,0 га, Қаракөл ауылында – 917,0 га,</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4165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6"/>
                    <a:stretch>
                      <a:fillRect/>
                    </a:stretch>
                  </pic:blipFill>
                  <pic:spPr>
                    <a:xfrm>
                      <a:off x="0" y="0"/>
                      <a:ext cx="7810500" cy="4165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5651500" cy="3263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7"/>
                    <a:stretch>
                      <a:fillRect/>
                    </a:stretch>
                  </pic:blipFill>
                  <pic:spPr>
                    <a:xfrm>
                      <a:off x="0" y="0"/>
                      <a:ext cx="5651500" cy="3263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Астрахан ауданы бойынша</w:t>
            </w:r>
            <w:r>
              <w:br/>
            </w:r>
            <w:r>
              <w:rPr>
                <w:rFonts w:ascii="Times New Roman"/>
                <w:b w:val="false"/>
                <w:i w:val="false"/>
                <w:color w:val="000000"/>
                <w:sz w:val="20"/>
              </w:rPr>
              <w:t>2025 - 2029 жылдарға</w:t>
            </w:r>
            <w:r>
              <w:br/>
            </w:r>
            <w:r>
              <w:rPr>
                <w:rFonts w:ascii="Times New Roman"/>
                <w:b w:val="false"/>
                <w:i w:val="false"/>
                <w:color w:val="000000"/>
                <w:sz w:val="20"/>
              </w:rPr>
              <w:t>арналған жайылымдарды</w:t>
            </w:r>
            <w:r>
              <w:br/>
            </w:r>
            <w:r>
              <w:rPr>
                <w:rFonts w:ascii="Times New Roman"/>
                <w:b w:val="false"/>
                <w:i w:val="false"/>
                <w:color w:val="000000"/>
                <w:sz w:val="20"/>
              </w:rPr>
              <w:t>басқару және оларды пайдалану</w:t>
            </w:r>
            <w:r>
              <w:br/>
            </w:r>
            <w:r>
              <w:rPr>
                <w:rFonts w:ascii="Times New Roman"/>
                <w:b w:val="false"/>
                <w:i w:val="false"/>
                <w:color w:val="000000"/>
                <w:sz w:val="20"/>
              </w:rPr>
              <w:t>жөніндегі жоспарына</w:t>
            </w:r>
            <w:r>
              <w:br/>
            </w:r>
            <w:r>
              <w:rPr>
                <w:rFonts w:ascii="Times New Roman"/>
                <w:b w:val="false"/>
                <w:i w:val="false"/>
                <w:color w:val="000000"/>
                <w:sz w:val="20"/>
              </w:rPr>
              <w:t>6-қосымша</w:t>
            </w:r>
          </w:p>
        </w:tc>
      </w:tr>
    </w:tbl>
    <w:bookmarkStart w:name="z64" w:id="28"/>
    <w:p>
      <w:pPr>
        <w:spacing w:after="0"/>
        <w:ind w:left="0"/>
        <w:jc w:val="left"/>
      </w:pPr>
      <w:r>
        <w:rPr>
          <w:rFonts w:ascii="Times New Roman"/>
          <w:b/>
          <w:i w:val="false"/>
          <w:color w:val="000000"/>
        </w:rPr>
        <w:t xml:space="preserve"> Астрахан ауданы Первомай ауылдық округінің халықтың қажеттілігіне арналған жайылым айналымының схемасы (картасы)</w:t>
      </w:r>
    </w:p>
    <w:bookmarkEnd w:id="28"/>
    <w:p>
      <w:pPr>
        <w:spacing w:after="0"/>
        <w:ind w:left="0"/>
        <w:jc w:val="both"/>
      </w:pPr>
      <w:r>
        <w:rPr>
          <w:rFonts w:ascii="Times New Roman"/>
          <w:b w:val="false"/>
          <w:i w:val="false"/>
          <w:color w:val="000000"/>
          <w:sz w:val="28"/>
        </w:rPr>
        <w:t>
      Ауыл шаруашылығы жануарларын қамтамасыз ету үшін Первомай ауылдық округі бойынша 13735,7 га жайылымдық жер бар. Ауыл шаруашылығы мақсатындағы жерлер –10 391,7 га. Қордағы жерлер – 484,0 га. Елді мекендер шегінде 3 456,0 га жайылым бар, оның ішінде Первомайка ауылында – 1 174,0 га, Лозовое ауылында – 632,0 га, Камышенка ауылында – 1 650,0 га.</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3924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8"/>
                    <a:stretch>
                      <a:fillRect/>
                    </a:stretch>
                  </pic:blipFill>
                  <pic:spPr>
                    <a:xfrm>
                      <a:off x="0" y="0"/>
                      <a:ext cx="7810500" cy="3924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5880100" cy="3403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9"/>
                    <a:stretch>
                      <a:fillRect/>
                    </a:stretch>
                  </pic:blipFill>
                  <pic:spPr>
                    <a:xfrm>
                      <a:off x="0" y="0"/>
                      <a:ext cx="5880100" cy="3403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Астрахан ауданы бойынша</w:t>
            </w:r>
            <w:r>
              <w:br/>
            </w:r>
            <w:r>
              <w:rPr>
                <w:rFonts w:ascii="Times New Roman"/>
                <w:b w:val="false"/>
                <w:i w:val="false"/>
                <w:color w:val="000000"/>
                <w:sz w:val="20"/>
              </w:rPr>
              <w:t>2025 - 2029 жылдарға</w:t>
            </w:r>
            <w:r>
              <w:br/>
            </w:r>
            <w:r>
              <w:rPr>
                <w:rFonts w:ascii="Times New Roman"/>
                <w:b w:val="false"/>
                <w:i w:val="false"/>
                <w:color w:val="000000"/>
                <w:sz w:val="20"/>
              </w:rPr>
              <w:t>арналған жайылымдарды</w:t>
            </w:r>
            <w:r>
              <w:br/>
            </w:r>
            <w:r>
              <w:rPr>
                <w:rFonts w:ascii="Times New Roman"/>
                <w:b w:val="false"/>
                <w:i w:val="false"/>
                <w:color w:val="000000"/>
                <w:sz w:val="20"/>
              </w:rPr>
              <w:t>басқару және оларды пайдалану</w:t>
            </w:r>
            <w:r>
              <w:br/>
            </w:r>
            <w:r>
              <w:rPr>
                <w:rFonts w:ascii="Times New Roman"/>
                <w:b w:val="false"/>
                <w:i w:val="false"/>
                <w:color w:val="000000"/>
                <w:sz w:val="20"/>
              </w:rPr>
              <w:t>жөніндегі жоспарына</w:t>
            </w:r>
            <w:r>
              <w:br/>
            </w:r>
            <w:r>
              <w:rPr>
                <w:rFonts w:ascii="Times New Roman"/>
                <w:b w:val="false"/>
                <w:i w:val="false"/>
                <w:color w:val="000000"/>
                <w:sz w:val="20"/>
              </w:rPr>
              <w:t>6-қосымша</w:t>
            </w:r>
          </w:p>
        </w:tc>
      </w:tr>
    </w:tbl>
    <w:bookmarkStart w:name="z66" w:id="29"/>
    <w:p>
      <w:pPr>
        <w:spacing w:after="0"/>
        <w:ind w:left="0"/>
        <w:jc w:val="left"/>
      </w:pPr>
      <w:r>
        <w:rPr>
          <w:rFonts w:ascii="Times New Roman"/>
          <w:b/>
          <w:i w:val="false"/>
          <w:color w:val="000000"/>
        </w:rPr>
        <w:t xml:space="preserve"> Астрахан ауданы Николаев ауылдық округінің халықтың қажеттілігіне арналған жайылым айналымының схемасы (картасы)</w:t>
      </w:r>
    </w:p>
    <w:bookmarkEnd w:id="29"/>
    <w:p>
      <w:pPr>
        <w:spacing w:after="0"/>
        <w:ind w:left="0"/>
        <w:jc w:val="both"/>
      </w:pPr>
      <w:r>
        <w:rPr>
          <w:rFonts w:ascii="Times New Roman"/>
          <w:b w:val="false"/>
          <w:i w:val="false"/>
          <w:color w:val="000000"/>
          <w:sz w:val="28"/>
        </w:rPr>
        <w:t>
      Ауыл шаруашылығы жануарларын қамтамасыз ету үшін Николаев ауылдық округі бойынша 23914,6 га жайылымдық жер бар. Ауыл шаруашылығы мақсатындағы жерлер –13 859,3 га. Қордағы жерлер – 3907,0 га. Елді мекендер шегінде 4 893,0 га жайылым бар, оның ішінде Петровка ауылында – 2 547,0 га, Өрнек ауылында – 868,0 га, Жамбыл ауылында – 1 478,0 га.</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438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0"/>
                    <a:stretch>
                      <a:fillRect/>
                    </a:stretch>
                  </pic:blipFill>
                  <pic:spPr>
                    <a:xfrm>
                      <a:off x="0" y="0"/>
                      <a:ext cx="7810500" cy="438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5880100" cy="3403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1"/>
                    <a:stretch>
                      <a:fillRect/>
                    </a:stretch>
                  </pic:blipFill>
                  <pic:spPr>
                    <a:xfrm>
                      <a:off x="0" y="0"/>
                      <a:ext cx="5880100" cy="3403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Астрахан ауданы бойынша</w:t>
            </w:r>
            <w:r>
              <w:br/>
            </w:r>
            <w:r>
              <w:rPr>
                <w:rFonts w:ascii="Times New Roman"/>
                <w:b w:val="false"/>
                <w:i w:val="false"/>
                <w:color w:val="000000"/>
                <w:sz w:val="20"/>
              </w:rPr>
              <w:t>2025 - 2029 жылдарға</w:t>
            </w:r>
            <w:r>
              <w:br/>
            </w:r>
            <w:r>
              <w:rPr>
                <w:rFonts w:ascii="Times New Roman"/>
                <w:b w:val="false"/>
                <w:i w:val="false"/>
                <w:color w:val="000000"/>
                <w:sz w:val="20"/>
              </w:rPr>
              <w:t>арналған жайылымдарды</w:t>
            </w:r>
            <w:r>
              <w:br/>
            </w:r>
            <w:r>
              <w:rPr>
                <w:rFonts w:ascii="Times New Roman"/>
                <w:b w:val="false"/>
                <w:i w:val="false"/>
                <w:color w:val="000000"/>
                <w:sz w:val="20"/>
              </w:rPr>
              <w:t>басқару және оларды пайдалану</w:t>
            </w:r>
            <w:r>
              <w:br/>
            </w:r>
            <w:r>
              <w:rPr>
                <w:rFonts w:ascii="Times New Roman"/>
                <w:b w:val="false"/>
                <w:i w:val="false"/>
                <w:color w:val="000000"/>
                <w:sz w:val="20"/>
              </w:rPr>
              <w:t>жөніндегі жоспарына</w:t>
            </w:r>
            <w:r>
              <w:br/>
            </w:r>
            <w:r>
              <w:rPr>
                <w:rFonts w:ascii="Times New Roman"/>
                <w:b w:val="false"/>
                <w:i w:val="false"/>
                <w:color w:val="000000"/>
                <w:sz w:val="20"/>
              </w:rPr>
              <w:t>6-қосымша</w:t>
            </w:r>
          </w:p>
        </w:tc>
      </w:tr>
    </w:tbl>
    <w:bookmarkStart w:name="z68" w:id="30"/>
    <w:p>
      <w:pPr>
        <w:spacing w:after="0"/>
        <w:ind w:left="0"/>
        <w:jc w:val="left"/>
      </w:pPr>
      <w:r>
        <w:rPr>
          <w:rFonts w:ascii="Times New Roman"/>
          <w:b/>
          <w:i w:val="false"/>
          <w:color w:val="000000"/>
        </w:rPr>
        <w:t xml:space="preserve"> Астрахан ауданы Старый Колутон ауылдық округінің халықтың қажеттілігіне арналған жайылым айналымының схемасы (картасы)</w:t>
      </w:r>
    </w:p>
    <w:bookmarkEnd w:id="30"/>
    <w:p>
      <w:pPr>
        <w:spacing w:after="0"/>
        <w:ind w:left="0"/>
        <w:jc w:val="both"/>
      </w:pPr>
      <w:r>
        <w:rPr>
          <w:rFonts w:ascii="Times New Roman"/>
          <w:b w:val="false"/>
          <w:i w:val="false"/>
          <w:color w:val="000000"/>
          <w:sz w:val="28"/>
        </w:rPr>
        <w:t>
      Ауыл шаруашылығы жануарларын қамтамасыз ету үшін Старый колутон ауылдық округі бойынша 18452,7 га жайылымдық жер бар. Ауыл шаруашылығы мақсатындағы жерлер –12 979,7 га. Қордағы жерлер – 1271,0 га. Елді мекендер шегінде 2 982,0 га жайылым бар, оның ішінде Старый Колутон ауылында – 873,0 га, Еңбек ауылында – 345,0 га, Ковыленка ауылында-960,0 га, Қоскөл ауылында-804,0 га. Жайылым – 2413,0 га "Старый Колутон ауылдық округінің әкімнің аппараты" ММ-ге халықтық мұқтаждағы ұшін оларды ЖҚК ұстау бойынша берілген.</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401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2"/>
                    <a:stretch>
                      <a:fillRect/>
                    </a:stretch>
                  </pic:blipFill>
                  <pic:spPr>
                    <a:xfrm>
                      <a:off x="0" y="0"/>
                      <a:ext cx="7810500" cy="4013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5880100" cy="3403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3"/>
                    <a:stretch>
                      <a:fillRect/>
                    </a:stretch>
                  </pic:blipFill>
                  <pic:spPr>
                    <a:xfrm>
                      <a:off x="0" y="0"/>
                      <a:ext cx="5880100" cy="3403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Астрахан ауданы бойынша</w:t>
            </w:r>
            <w:r>
              <w:br/>
            </w:r>
            <w:r>
              <w:rPr>
                <w:rFonts w:ascii="Times New Roman"/>
                <w:b w:val="false"/>
                <w:i w:val="false"/>
                <w:color w:val="000000"/>
                <w:sz w:val="20"/>
              </w:rPr>
              <w:t>2025 - 2029 жылдарға</w:t>
            </w:r>
            <w:r>
              <w:br/>
            </w:r>
            <w:r>
              <w:rPr>
                <w:rFonts w:ascii="Times New Roman"/>
                <w:b w:val="false"/>
                <w:i w:val="false"/>
                <w:color w:val="000000"/>
                <w:sz w:val="20"/>
              </w:rPr>
              <w:t>арналған жайылымдарды</w:t>
            </w:r>
            <w:r>
              <w:br/>
            </w:r>
            <w:r>
              <w:rPr>
                <w:rFonts w:ascii="Times New Roman"/>
                <w:b w:val="false"/>
                <w:i w:val="false"/>
                <w:color w:val="000000"/>
                <w:sz w:val="20"/>
              </w:rPr>
              <w:t>басқару және оларды пайдалану</w:t>
            </w:r>
            <w:r>
              <w:br/>
            </w:r>
            <w:r>
              <w:rPr>
                <w:rFonts w:ascii="Times New Roman"/>
                <w:b w:val="false"/>
                <w:i w:val="false"/>
                <w:color w:val="000000"/>
                <w:sz w:val="20"/>
              </w:rPr>
              <w:t>жөніндегі жоспарына</w:t>
            </w:r>
            <w:r>
              <w:br/>
            </w:r>
            <w:r>
              <w:rPr>
                <w:rFonts w:ascii="Times New Roman"/>
                <w:b w:val="false"/>
                <w:i w:val="false"/>
                <w:color w:val="000000"/>
                <w:sz w:val="20"/>
              </w:rPr>
              <w:t>6-қосымша</w:t>
            </w:r>
          </w:p>
        </w:tc>
      </w:tr>
    </w:tbl>
    <w:bookmarkStart w:name="z70" w:id="31"/>
    <w:p>
      <w:pPr>
        <w:spacing w:after="0"/>
        <w:ind w:left="0"/>
        <w:jc w:val="left"/>
      </w:pPr>
      <w:r>
        <w:rPr>
          <w:rFonts w:ascii="Times New Roman"/>
          <w:b/>
          <w:i w:val="false"/>
          <w:color w:val="000000"/>
        </w:rPr>
        <w:t xml:space="preserve"> Астрахан ауданы Ұзынкөл ауылдық округінің халықтың қажеттілігіне арналған жайылым айналымының схемасы (картасы)</w:t>
      </w:r>
    </w:p>
    <w:bookmarkEnd w:id="31"/>
    <w:p>
      <w:pPr>
        <w:spacing w:after="0"/>
        <w:ind w:left="0"/>
        <w:jc w:val="both"/>
      </w:pPr>
      <w:r>
        <w:rPr>
          <w:rFonts w:ascii="Times New Roman"/>
          <w:b w:val="false"/>
          <w:i w:val="false"/>
          <w:color w:val="000000"/>
          <w:sz w:val="28"/>
        </w:rPr>
        <w:t>
      Ұзынкөл ауылдық округі бойынша ауыл шаруашылығы жануарларын қамтамасыз ету үшін 44413,4 га жайылымдық жер бар. Ауыл шаруашылығы мақсатындағы жерлер – 19 895,4 га. Қордағы жерлер – 12963 га. Елді мекендер шегінде -11 603,0 га жайылым бар, оның ішінде Ұзынкөл ауылында – 7 623,0 га, Алғабас ауылында – 2 007,0 га, Бұлақты ауылында – 1 973,0</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3619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4"/>
                    <a:stretch>
                      <a:fillRect/>
                    </a:stretch>
                  </pic:blipFill>
                  <pic:spPr>
                    <a:xfrm>
                      <a:off x="0" y="0"/>
                      <a:ext cx="7810500" cy="3619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5880100" cy="3403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5"/>
                    <a:stretch>
                      <a:fillRect/>
                    </a:stretch>
                  </pic:blipFill>
                  <pic:spPr>
                    <a:xfrm>
                      <a:off x="0" y="0"/>
                      <a:ext cx="5880100" cy="3403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Астрахан ауданы бойынша</w:t>
            </w:r>
            <w:r>
              <w:br/>
            </w:r>
            <w:r>
              <w:rPr>
                <w:rFonts w:ascii="Times New Roman"/>
                <w:b w:val="false"/>
                <w:i w:val="false"/>
                <w:color w:val="000000"/>
                <w:sz w:val="20"/>
              </w:rPr>
              <w:t>2025 - 2029 жылдарға</w:t>
            </w:r>
            <w:r>
              <w:br/>
            </w:r>
            <w:r>
              <w:rPr>
                <w:rFonts w:ascii="Times New Roman"/>
                <w:b w:val="false"/>
                <w:i w:val="false"/>
                <w:color w:val="000000"/>
                <w:sz w:val="20"/>
              </w:rPr>
              <w:t>арналған жайылымдарды</w:t>
            </w:r>
            <w:r>
              <w:br/>
            </w:r>
            <w:r>
              <w:rPr>
                <w:rFonts w:ascii="Times New Roman"/>
                <w:b w:val="false"/>
                <w:i w:val="false"/>
                <w:color w:val="000000"/>
                <w:sz w:val="20"/>
              </w:rPr>
              <w:t>басқару және оларды пайдалану</w:t>
            </w:r>
            <w:r>
              <w:br/>
            </w:r>
            <w:r>
              <w:rPr>
                <w:rFonts w:ascii="Times New Roman"/>
                <w:b w:val="false"/>
                <w:i w:val="false"/>
                <w:color w:val="000000"/>
                <w:sz w:val="20"/>
              </w:rPr>
              <w:t>жөніндегі жоспарына</w:t>
            </w:r>
            <w:r>
              <w:br/>
            </w:r>
            <w:r>
              <w:rPr>
                <w:rFonts w:ascii="Times New Roman"/>
                <w:b w:val="false"/>
                <w:i w:val="false"/>
                <w:color w:val="000000"/>
                <w:sz w:val="20"/>
              </w:rPr>
              <w:t>6-қосымша</w:t>
            </w:r>
          </w:p>
        </w:tc>
      </w:tr>
    </w:tbl>
    <w:bookmarkStart w:name="z72" w:id="32"/>
    <w:p>
      <w:pPr>
        <w:spacing w:after="0"/>
        <w:ind w:left="0"/>
        <w:jc w:val="left"/>
      </w:pPr>
      <w:r>
        <w:rPr>
          <w:rFonts w:ascii="Times New Roman"/>
          <w:b/>
          <w:i w:val="false"/>
          <w:color w:val="000000"/>
        </w:rPr>
        <w:t xml:space="preserve"> Астрахан ауданы Колутон ауылдық округінің халықтың қажеттілігіне арналған жайылым айналымының схемасы (картасы)</w:t>
      </w:r>
    </w:p>
    <w:bookmarkEnd w:id="32"/>
    <w:p>
      <w:pPr>
        <w:spacing w:after="0"/>
        <w:ind w:left="0"/>
        <w:jc w:val="both"/>
      </w:pPr>
      <w:r>
        <w:rPr>
          <w:rFonts w:ascii="Times New Roman"/>
          <w:b w:val="false"/>
          <w:i w:val="false"/>
          <w:color w:val="000000"/>
          <w:sz w:val="28"/>
        </w:rPr>
        <w:t>
      Ауыл шаруашылығы жануарларын қамтамасыз ету үшін Колутон ауылдық округі бойынша 16 157,9 га жайылымдық жер бар. Ауыл шаруашылығы мақсатындағы жерлер –7 817,9 га. Қордағы жерлер –4 373,0 га. Елді мекендер шегінде 3935,0 га жайылым бар, оның ішінде Колутон ауылында – 2938,0, Бірлік ауылында – 997,0 га. Жайылым – 1591,9 га "Колутон ауылдық округінің әкімнің аппараты" ММ-ге халықтық мұқтаждағы ұшін оларды ЖҚҚ ұстау бойынша берілген.</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3352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6"/>
                    <a:stretch>
                      <a:fillRect/>
                    </a:stretch>
                  </pic:blipFill>
                  <pic:spPr>
                    <a:xfrm>
                      <a:off x="0" y="0"/>
                      <a:ext cx="7810500" cy="3352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5880100" cy="3403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7"/>
                    <a:stretch>
                      <a:fillRect/>
                    </a:stretch>
                  </pic:blipFill>
                  <pic:spPr>
                    <a:xfrm>
                      <a:off x="0" y="0"/>
                      <a:ext cx="5880100" cy="3403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Астрахан ауданы бойынша</w:t>
            </w:r>
            <w:r>
              <w:br/>
            </w:r>
            <w:r>
              <w:rPr>
                <w:rFonts w:ascii="Times New Roman"/>
                <w:b w:val="false"/>
                <w:i w:val="false"/>
                <w:color w:val="000000"/>
                <w:sz w:val="20"/>
              </w:rPr>
              <w:t xml:space="preserve"> 2025 - 2029 жылдарға</w:t>
            </w:r>
            <w:r>
              <w:br/>
            </w:r>
            <w:r>
              <w:rPr>
                <w:rFonts w:ascii="Times New Roman"/>
                <w:b w:val="false"/>
                <w:i w:val="false"/>
                <w:color w:val="000000"/>
                <w:sz w:val="20"/>
              </w:rPr>
              <w:t>арналған жайылымдарды</w:t>
            </w:r>
            <w:r>
              <w:br/>
            </w:r>
            <w:r>
              <w:rPr>
                <w:rFonts w:ascii="Times New Roman"/>
                <w:b w:val="false"/>
                <w:i w:val="false"/>
                <w:color w:val="000000"/>
                <w:sz w:val="20"/>
              </w:rPr>
              <w:t>басқару және оларды пайдалану</w:t>
            </w:r>
            <w:r>
              <w:br/>
            </w:r>
            <w:r>
              <w:rPr>
                <w:rFonts w:ascii="Times New Roman"/>
                <w:b w:val="false"/>
                <w:i w:val="false"/>
                <w:color w:val="000000"/>
                <w:sz w:val="20"/>
              </w:rPr>
              <w:t>жөніндегі жоспарына</w:t>
            </w:r>
            <w:r>
              <w:br/>
            </w:r>
            <w:r>
              <w:rPr>
                <w:rFonts w:ascii="Times New Roman"/>
                <w:b w:val="false"/>
                <w:i w:val="false"/>
                <w:color w:val="000000"/>
                <w:sz w:val="20"/>
              </w:rPr>
              <w:t>6-қосымша</w:t>
            </w:r>
          </w:p>
        </w:tc>
      </w:tr>
    </w:tbl>
    <w:bookmarkStart w:name="z74" w:id="33"/>
    <w:p>
      <w:pPr>
        <w:spacing w:after="0"/>
        <w:ind w:left="0"/>
        <w:jc w:val="left"/>
      </w:pPr>
      <w:r>
        <w:rPr>
          <w:rFonts w:ascii="Times New Roman"/>
          <w:b/>
          <w:i w:val="false"/>
          <w:color w:val="000000"/>
        </w:rPr>
        <w:t xml:space="preserve"> Астрахан ауданы Жалтыр ауылдық округінің халықтың қажеттілігіне арналған жайылым айналымының схемасы (картасы)</w:t>
      </w:r>
    </w:p>
    <w:bookmarkEnd w:id="33"/>
    <w:p>
      <w:pPr>
        <w:spacing w:after="0"/>
        <w:ind w:left="0"/>
        <w:jc w:val="both"/>
      </w:pPr>
      <w:r>
        <w:rPr>
          <w:rFonts w:ascii="Times New Roman"/>
          <w:b w:val="false"/>
          <w:i w:val="false"/>
          <w:color w:val="000000"/>
          <w:sz w:val="28"/>
        </w:rPr>
        <w:t>
      Жалтыр ауылдық округі бойынша ауыл шаруашылығы жануарларын қамтамасыз ету үшін 21765,6 га жайылымдық жер бар. Ауыл шаруашылығы мақсатындағы жерлер –11 788,2 га. Қордағы жерлер –1488,4 га. Елді мекендер шегінде 9005,0 га жайылым бар, оның ішінде Жалтыр ауылында– 2781,0 га, Жарсуат ауылында– 2711,0 га. Жайылым – 851,2 га "Жалтыр ауылдық округінің әкімнің аппараты" ММ-ге халықтық мұқтаждағы ұшін оларды ЖҚҚ ұстау бойынша берілген.</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3390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8"/>
                    <a:stretch>
                      <a:fillRect/>
                    </a:stretch>
                  </pic:blipFill>
                  <pic:spPr>
                    <a:xfrm>
                      <a:off x="0" y="0"/>
                      <a:ext cx="7810500" cy="3390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5880100" cy="3403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9"/>
                    <a:stretch>
                      <a:fillRect/>
                    </a:stretch>
                  </pic:blipFill>
                  <pic:spPr>
                    <a:xfrm>
                      <a:off x="0" y="0"/>
                      <a:ext cx="5880100" cy="3403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Астрахан ауданы бойынша</w:t>
            </w:r>
            <w:r>
              <w:br/>
            </w:r>
            <w:r>
              <w:rPr>
                <w:rFonts w:ascii="Times New Roman"/>
                <w:b w:val="false"/>
                <w:i w:val="false"/>
                <w:color w:val="000000"/>
                <w:sz w:val="20"/>
              </w:rPr>
              <w:t>2025 - 2029 жылдарға</w:t>
            </w:r>
            <w:r>
              <w:br/>
            </w:r>
            <w:r>
              <w:rPr>
                <w:rFonts w:ascii="Times New Roman"/>
                <w:b w:val="false"/>
                <w:i w:val="false"/>
                <w:color w:val="000000"/>
                <w:sz w:val="20"/>
              </w:rPr>
              <w:t>арналған жайылымдарды</w:t>
            </w:r>
            <w:r>
              <w:br/>
            </w:r>
            <w:r>
              <w:rPr>
                <w:rFonts w:ascii="Times New Roman"/>
                <w:b w:val="false"/>
                <w:i w:val="false"/>
                <w:color w:val="000000"/>
                <w:sz w:val="20"/>
              </w:rPr>
              <w:t>басқару және оларды пайдалану</w:t>
            </w:r>
            <w:r>
              <w:br/>
            </w:r>
            <w:r>
              <w:rPr>
                <w:rFonts w:ascii="Times New Roman"/>
                <w:b w:val="false"/>
                <w:i w:val="false"/>
                <w:color w:val="000000"/>
                <w:sz w:val="20"/>
              </w:rPr>
              <w:t>жөніндегі жоспарына</w:t>
            </w:r>
            <w:r>
              <w:br/>
            </w:r>
            <w:r>
              <w:rPr>
                <w:rFonts w:ascii="Times New Roman"/>
                <w:b w:val="false"/>
                <w:i w:val="false"/>
                <w:color w:val="000000"/>
                <w:sz w:val="20"/>
              </w:rPr>
              <w:t>6-қосымша</w:t>
            </w:r>
          </w:p>
        </w:tc>
      </w:tr>
    </w:tbl>
    <w:bookmarkStart w:name="z76" w:id="34"/>
    <w:p>
      <w:pPr>
        <w:spacing w:after="0"/>
        <w:ind w:left="0"/>
        <w:jc w:val="left"/>
      </w:pPr>
      <w:r>
        <w:rPr>
          <w:rFonts w:ascii="Times New Roman"/>
          <w:b/>
          <w:i w:val="false"/>
          <w:color w:val="000000"/>
        </w:rPr>
        <w:t xml:space="preserve"> Астрахан ауданы Каменка ауылының халықтың қажеттілігіне арналған жайылым айналымының схемасы (картасы)</w:t>
      </w:r>
    </w:p>
    <w:bookmarkEnd w:id="34"/>
    <w:p>
      <w:pPr>
        <w:spacing w:after="0"/>
        <w:ind w:left="0"/>
        <w:jc w:val="both"/>
      </w:pPr>
      <w:r>
        <w:rPr>
          <w:rFonts w:ascii="Times New Roman"/>
          <w:b w:val="false"/>
          <w:i w:val="false"/>
          <w:color w:val="000000"/>
          <w:sz w:val="28"/>
        </w:rPr>
        <w:t>
      Ауыл шаруашылығы жануарларын қамтамасыз ету үшін Каменка ауылында 6 285,5 га жайылымдық жер бар. Ауыл шаруашылығы мақсатындағы жерлер –4413,8 га. Қордағы жерлер –884,7 га. Елді мекендер шегінде 1 387,0 га жайылым бар, оның ішінде Каменка ауылында-1 387,0 га,</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551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0"/>
                    <a:stretch>
                      <a:fillRect/>
                    </a:stretch>
                  </pic:blipFill>
                  <pic:spPr>
                    <a:xfrm>
                      <a:off x="0" y="0"/>
                      <a:ext cx="7810500" cy="5511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5880100" cy="3403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1"/>
                    <a:stretch>
                      <a:fillRect/>
                    </a:stretch>
                  </pic:blipFill>
                  <pic:spPr>
                    <a:xfrm>
                      <a:off x="0" y="0"/>
                      <a:ext cx="5880100" cy="3403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Астрахан ауданы бойынша</w:t>
            </w:r>
            <w:r>
              <w:br/>
            </w:r>
            <w:r>
              <w:rPr>
                <w:rFonts w:ascii="Times New Roman"/>
                <w:b w:val="false"/>
                <w:i w:val="false"/>
                <w:color w:val="000000"/>
                <w:sz w:val="20"/>
              </w:rPr>
              <w:t>2025 - 2029 жылдарға</w:t>
            </w:r>
            <w:r>
              <w:br/>
            </w:r>
            <w:r>
              <w:rPr>
                <w:rFonts w:ascii="Times New Roman"/>
                <w:b w:val="false"/>
                <w:i w:val="false"/>
                <w:color w:val="000000"/>
                <w:sz w:val="20"/>
              </w:rPr>
              <w:t>арналған жайылымдарды</w:t>
            </w:r>
            <w:r>
              <w:br/>
            </w:r>
            <w:r>
              <w:rPr>
                <w:rFonts w:ascii="Times New Roman"/>
                <w:b w:val="false"/>
                <w:i w:val="false"/>
                <w:color w:val="000000"/>
                <w:sz w:val="20"/>
              </w:rPr>
              <w:t>басқару және оларды пайдалану</w:t>
            </w:r>
            <w:r>
              <w:br/>
            </w:r>
            <w:r>
              <w:rPr>
                <w:rFonts w:ascii="Times New Roman"/>
                <w:b w:val="false"/>
                <w:i w:val="false"/>
                <w:color w:val="000000"/>
                <w:sz w:val="20"/>
              </w:rPr>
              <w:t>жөніндегі жоспарына</w:t>
            </w:r>
            <w:r>
              <w:br/>
            </w:r>
            <w:r>
              <w:rPr>
                <w:rFonts w:ascii="Times New Roman"/>
                <w:b w:val="false"/>
                <w:i w:val="false"/>
                <w:color w:val="000000"/>
                <w:sz w:val="20"/>
              </w:rPr>
              <w:t>7-қосымша</w:t>
            </w:r>
          </w:p>
        </w:tc>
      </w:tr>
    </w:tbl>
    <w:bookmarkStart w:name="z78" w:id="35"/>
    <w:p>
      <w:pPr>
        <w:spacing w:after="0"/>
        <w:ind w:left="0"/>
        <w:jc w:val="left"/>
      </w:pPr>
      <w:r>
        <w:rPr>
          <w:rFonts w:ascii="Times New Roman"/>
          <w:b/>
          <w:i w:val="false"/>
          <w:color w:val="000000"/>
        </w:rPr>
        <w:t xml:space="preserve"> Астрахан ауданының Астрахан ауылдық округі жайылымдардың, оның ішінде маусымдық жайылымдардың сыртқы және ішкі шекараларымен алаңдары, жайылымдық инфрақұрылым объектілері белгіленген карта.</w:t>
      </w:r>
    </w:p>
    <w:bookmarkEnd w:id="35"/>
    <w:p>
      <w:pPr>
        <w:spacing w:after="0"/>
        <w:ind w:left="0"/>
        <w:jc w:val="both"/>
      </w:pPr>
      <w:r>
        <w:rPr>
          <w:rFonts w:ascii="Times New Roman"/>
          <w:b w:val="false"/>
          <w:i w:val="false"/>
          <w:color w:val="000000"/>
          <w:sz w:val="28"/>
        </w:rPr>
        <w:t>
      Сыртқы шекаралар-47 904,1 га, ішкі шекаралар – 9 565,0 га</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4660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2"/>
                    <a:stretch>
                      <a:fillRect/>
                    </a:stretch>
                  </pic:blipFill>
                  <pic:spPr>
                    <a:xfrm>
                      <a:off x="0" y="0"/>
                      <a:ext cx="7810500" cy="4660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5892800" cy="3898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3"/>
                    <a:stretch>
                      <a:fillRect/>
                    </a:stretch>
                  </pic:blipFill>
                  <pic:spPr>
                    <a:xfrm>
                      <a:off x="0" y="0"/>
                      <a:ext cx="5892800" cy="3898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Астрахан ауданы бойынша</w:t>
            </w:r>
            <w:r>
              <w:br/>
            </w:r>
            <w:r>
              <w:rPr>
                <w:rFonts w:ascii="Times New Roman"/>
                <w:b w:val="false"/>
                <w:i w:val="false"/>
                <w:color w:val="000000"/>
                <w:sz w:val="20"/>
              </w:rPr>
              <w:t>2025 - 2029 жылдарға</w:t>
            </w:r>
            <w:r>
              <w:br/>
            </w:r>
            <w:r>
              <w:rPr>
                <w:rFonts w:ascii="Times New Roman"/>
                <w:b w:val="false"/>
                <w:i w:val="false"/>
                <w:color w:val="000000"/>
                <w:sz w:val="20"/>
              </w:rPr>
              <w:t>арналған жайылымдарды</w:t>
            </w:r>
            <w:r>
              <w:br/>
            </w:r>
            <w:r>
              <w:rPr>
                <w:rFonts w:ascii="Times New Roman"/>
                <w:b w:val="false"/>
                <w:i w:val="false"/>
                <w:color w:val="000000"/>
                <w:sz w:val="20"/>
              </w:rPr>
              <w:t>басқару және оларды пайдалану</w:t>
            </w:r>
            <w:r>
              <w:br/>
            </w:r>
            <w:r>
              <w:rPr>
                <w:rFonts w:ascii="Times New Roman"/>
                <w:b w:val="false"/>
                <w:i w:val="false"/>
                <w:color w:val="000000"/>
                <w:sz w:val="20"/>
              </w:rPr>
              <w:t>жөніндегі жоспарына</w:t>
            </w:r>
            <w:r>
              <w:br/>
            </w:r>
            <w:r>
              <w:rPr>
                <w:rFonts w:ascii="Times New Roman"/>
                <w:b w:val="false"/>
                <w:i w:val="false"/>
                <w:color w:val="000000"/>
                <w:sz w:val="20"/>
              </w:rPr>
              <w:t>7-қосымша</w:t>
            </w:r>
          </w:p>
        </w:tc>
      </w:tr>
    </w:tbl>
    <w:bookmarkStart w:name="z80" w:id="36"/>
    <w:p>
      <w:pPr>
        <w:spacing w:after="0"/>
        <w:ind w:left="0"/>
        <w:jc w:val="left"/>
      </w:pPr>
      <w:r>
        <w:rPr>
          <w:rFonts w:ascii="Times New Roman"/>
          <w:b/>
          <w:i w:val="false"/>
          <w:color w:val="000000"/>
        </w:rPr>
        <w:t xml:space="preserve"> Астрахан ауданының Новочеркасск ауылдық округі жайылымдардың, оның ішінде маусымдық жайылымдардың сыртқы және ішкі шекараларымен алаңдары, жайылымдық инфрақұрылым объектілері белгіленген карта.</w:t>
      </w:r>
    </w:p>
    <w:bookmarkEnd w:id="36"/>
    <w:p>
      <w:pPr>
        <w:spacing w:after="0"/>
        <w:ind w:left="0"/>
        <w:jc w:val="both"/>
      </w:pPr>
      <w:r>
        <w:rPr>
          <w:rFonts w:ascii="Times New Roman"/>
          <w:b w:val="false"/>
          <w:i w:val="false"/>
          <w:color w:val="000000"/>
          <w:sz w:val="28"/>
        </w:rPr>
        <w:t>
      Сыртқы шекаралар -46 754, га, ішкі шекаралар-110 168,5 га</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421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4"/>
                    <a:stretch>
                      <a:fillRect/>
                    </a:stretch>
                  </pic:blipFill>
                  <pic:spPr>
                    <a:xfrm>
                      <a:off x="0" y="0"/>
                      <a:ext cx="7810500" cy="4216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5588000" cy="276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5"/>
                    <a:stretch>
                      <a:fillRect/>
                    </a:stretch>
                  </pic:blipFill>
                  <pic:spPr>
                    <a:xfrm>
                      <a:off x="0" y="0"/>
                      <a:ext cx="5588000" cy="2768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Астрахан ауданы бойынша</w:t>
            </w:r>
            <w:r>
              <w:br/>
            </w:r>
            <w:r>
              <w:rPr>
                <w:rFonts w:ascii="Times New Roman"/>
                <w:b w:val="false"/>
                <w:i w:val="false"/>
                <w:color w:val="000000"/>
                <w:sz w:val="20"/>
              </w:rPr>
              <w:t>2025 - 2029 жылдарға</w:t>
            </w:r>
            <w:r>
              <w:br/>
            </w:r>
            <w:r>
              <w:rPr>
                <w:rFonts w:ascii="Times New Roman"/>
                <w:b w:val="false"/>
                <w:i w:val="false"/>
                <w:color w:val="000000"/>
                <w:sz w:val="20"/>
              </w:rPr>
              <w:t>арналған жайылымдарды</w:t>
            </w:r>
            <w:r>
              <w:br/>
            </w:r>
            <w:r>
              <w:rPr>
                <w:rFonts w:ascii="Times New Roman"/>
                <w:b w:val="false"/>
                <w:i w:val="false"/>
                <w:color w:val="000000"/>
                <w:sz w:val="20"/>
              </w:rPr>
              <w:t>басқару және оларды пайдалану</w:t>
            </w:r>
            <w:r>
              <w:br/>
            </w:r>
            <w:r>
              <w:rPr>
                <w:rFonts w:ascii="Times New Roman"/>
                <w:b w:val="false"/>
                <w:i w:val="false"/>
                <w:color w:val="000000"/>
                <w:sz w:val="20"/>
              </w:rPr>
              <w:t>жөніндегі жоспарына</w:t>
            </w:r>
            <w:r>
              <w:br/>
            </w:r>
            <w:r>
              <w:rPr>
                <w:rFonts w:ascii="Times New Roman"/>
                <w:b w:val="false"/>
                <w:i w:val="false"/>
                <w:color w:val="000000"/>
                <w:sz w:val="20"/>
              </w:rPr>
              <w:t>7-қосымша</w:t>
            </w:r>
          </w:p>
        </w:tc>
      </w:tr>
    </w:tbl>
    <w:bookmarkStart w:name="z82" w:id="37"/>
    <w:p>
      <w:pPr>
        <w:spacing w:after="0"/>
        <w:ind w:left="0"/>
        <w:jc w:val="left"/>
      </w:pPr>
      <w:r>
        <w:rPr>
          <w:rFonts w:ascii="Times New Roman"/>
          <w:b/>
          <w:i w:val="false"/>
          <w:color w:val="000000"/>
        </w:rPr>
        <w:t xml:space="preserve"> Астрахан ауданының Есіл ауылдық округі жайылымдардың, оның ішінде маусымдық жайылымдардың сыртқы және ішкі шекараларымен алаңдары, жайылымдық инфрақұрылым объектілері белгіленген карта.</w:t>
      </w:r>
    </w:p>
    <w:bookmarkEnd w:id="37"/>
    <w:p>
      <w:pPr>
        <w:spacing w:after="0"/>
        <w:ind w:left="0"/>
        <w:jc w:val="both"/>
      </w:pPr>
      <w:r>
        <w:rPr>
          <w:rFonts w:ascii="Times New Roman"/>
          <w:b w:val="false"/>
          <w:i w:val="false"/>
          <w:color w:val="000000"/>
          <w:sz w:val="28"/>
        </w:rPr>
        <w:t>
      Сыртқы шекаралар-110 168,5 га, ішкі шекаралар – 7 757,3 га</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4572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6"/>
                    <a:stretch>
                      <a:fillRect/>
                    </a:stretch>
                  </pic:blipFill>
                  <pic:spPr>
                    <a:xfrm>
                      <a:off x="0" y="0"/>
                      <a:ext cx="7810500" cy="4572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5588000" cy="276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7"/>
                    <a:stretch>
                      <a:fillRect/>
                    </a:stretch>
                  </pic:blipFill>
                  <pic:spPr>
                    <a:xfrm>
                      <a:off x="0" y="0"/>
                      <a:ext cx="5588000" cy="2768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Астрахан ауданы бойынша</w:t>
            </w:r>
            <w:r>
              <w:br/>
            </w:r>
            <w:r>
              <w:rPr>
                <w:rFonts w:ascii="Times New Roman"/>
                <w:b w:val="false"/>
                <w:i w:val="false"/>
                <w:color w:val="000000"/>
                <w:sz w:val="20"/>
              </w:rPr>
              <w:t>2025 - 2029 жылдарға</w:t>
            </w:r>
            <w:r>
              <w:br/>
            </w:r>
            <w:r>
              <w:rPr>
                <w:rFonts w:ascii="Times New Roman"/>
                <w:b w:val="false"/>
                <w:i w:val="false"/>
                <w:color w:val="000000"/>
                <w:sz w:val="20"/>
              </w:rPr>
              <w:t>арналған жайылымдарды</w:t>
            </w:r>
            <w:r>
              <w:br/>
            </w:r>
            <w:r>
              <w:rPr>
                <w:rFonts w:ascii="Times New Roman"/>
                <w:b w:val="false"/>
                <w:i w:val="false"/>
                <w:color w:val="000000"/>
                <w:sz w:val="20"/>
              </w:rPr>
              <w:t>басқару және оларды пайдалану</w:t>
            </w:r>
            <w:r>
              <w:br/>
            </w:r>
            <w:r>
              <w:rPr>
                <w:rFonts w:ascii="Times New Roman"/>
                <w:b w:val="false"/>
                <w:i w:val="false"/>
                <w:color w:val="000000"/>
                <w:sz w:val="20"/>
              </w:rPr>
              <w:t>жөніндегі жоспарына</w:t>
            </w:r>
            <w:r>
              <w:br/>
            </w:r>
            <w:r>
              <w:rPr>
                <w:rFonts w:ascii="Times New Roman"/>
                <w:b w:val="false"/>
                <w:i w:val="false"/>
                <w:color w:val="000000"/>
                <w:sz w:val="20"/>
              </w:rPr>
              <w:t>7-қосымша</w:t>
            </w:r>
          </w:p>
        </w:tc>
      </w:tr>
    </w:tbl>
    <w:bookmarkStart w:name="z84" w:id="38"/>
    <w:p>
      <w:pPr>
        <w:spacing w:after="0"/>
        <w:ind w:left="0"/>
        <w:jc w:val="left"/>
      </w:pPr>
      <w:r>
        <w:rPr>
          <w:rFonts w:ascii="Times New Roman"/>
          <w:b/>
          <w:i w:val="false"/>
          <w:color w:val="000000"/>
        </w:rPr>
        <w:t xml:space="preserve"> Астрахан ауданының Қызылжар ауылдық округі жайылымдардың, оның ішінде маусымдық жайылымдардың сыртқы және ішкі шекараларымен алаңдары, жайылымдық инфрақұрылым объектілері белгіленген карта.</w:t>
      </w:r>
    </w:p>
    <w:bookmarkEnd w:id="38"/>
    <w:p>
      <w:pPr>
        <w:spacing w:after="0"/>
        <w:ind w:left="0"/>
        <w:jc w:val="both"/>
      </w:pPr>
      <w:r>
        <w:rPr>
          <w:rFonts w:ascii="Times New Roman"/>
          <w:b w:val="false"/>
          <w:i w:val="false"/>
          <w:color w:val="000000"/>
          <w:sz w:val="28"/>
        </w:rPr>
        <w:t>
      Сыртқы шекаралар-57 278,4 га, ішкі шекаралар – 14 198,0 га</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4800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8"/>
                    <a:stretch>
                      <a:fillRect/>
                    </a:stretch>
                  </pic:blipFill>
                  <pic:spPr>
                    <a:xfrm>
                      <a:off x="0" y="0"/>
                      <a:ext cx="7810500" cy="4800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5588000" cy="276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9"/>
                    <a:stretch>
                      <a:fillRect/>
                    </a:stretch>
                  </pic:blipFill>
                  <pic:spPr>
                    <a:xfrm>
                      <a:off x="0" y="0"/>
                      <a:ext cx="5588000" cy="2768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Астрахан ауданы бойынша</w:t>
            </w:r>
            <w:r>
              <w:br/>
            </w:r>
            <w:r>
              <w:rPr>
                <w:rFonts w:ascii="Times New Roman"/>
                <w:b w:val="false"/>
                <w:i w:val="false"/>
                <w:color w:val="000000"/>
                <w:sz w:val="20"/>
              </w:rPr>
              <w:t>2025 - 2029 жылдарға</w:t>
            </w:r>
            <w:r>
              <w:br/>
            </w:r>
            <w:r>
              <w:rPr>
                <w:rFonts w:ascii="Times New Roman"/>
                <w:b w:val="false"/>
                <w:i w:val="false"/>
                <w:color w:val="000000"/>
                <w:sz w:val="20"/>
              </w:rPr>
              <w:t>арналған жайылымдарды</w:t>
            </w:r>
            <w:r>
              <w:br/>
            </w:r>
            <w:r>
              <w:rPr>
                <w:rFonts w:ascii="Times New Roman"/>
                <w:b w:val="false"/>
                <w:i w:val="false"/>
                <w:color w:val="000000"/>
                <w:sz w:val="20"/>
              </w:rPr>
              <w:t>басқару және оларды пайдалану</w:t>
            </w:r>
            <w:r>
              <w:br/>
            </w:r>
            <w:r>
              <w:rPr>
                <w:rFonts w:ascii="Times New Roman"/>
                <w:b w:val="false"/>
                <w:i w:val="false"/>
                <w:color w:val="000000"/>
                <w:sz w:val="20"/>
              </w:rPr>
              <w:t>жөніндегі жоспарына</w:t>
            </w:r>
            <w:r>
              <w:br/>
            </w:r>
            <w:r>
              <w:rPr>
                <w:rFonts w:ascii="Times New Roman"/>
                <w:b w:val="false"/>
                <w:i w:val="false"/>
                <w:color w:val="000000"/>
                <w:sz w:val="20"/>
              </w:rPr>
              <w:t>7- қосымша</w:t>
            </w:r>
          </w:p>
        </w:tc>
      </w:tr>
    </w:tbl>
    <w:bookmarkStart w:name="z86" w:id="39"/>
    <w:p>
      <w:pPr>
        <w:spacing w:after="0"/>
        <w:ind w:left="0"/>
        <w:jc w:val="left"/>
      </w:pPr>
      <w:r>
        <w:rPr>
          <w:rFonts w:ascii="Times New Roman"/>
          <w:b/>
          <w:i w:val="false"/>
          <w:color w:val="000000"/>
        </w:rPr>
        <w:t xml:space="preserve"> Астрахан ауданының Острогорск ауылдық округі жайылымдардың, оның ішінде маусымдық жайылымдардың сыртқы және ішкі шекараларымен алаңдары, жайылымдық инфрақұрылым объектілері белгіленген карта.</w:t>
      </w:r>
    </w:p>
    <w:bookmarkEnd w:id="39"/>
    <w:p>
      <w:pPr>
        <w:spacing w:after="0"/>
        <w:ind w:left="0"/>
        <w:jc w:val="both"/>
      </w:pPr>
      <w:r>
        <w:rPr>
          <w:rFonts w:ascii="Times New Roman"/>
          <w:b w:val="false"/>
          <w:i w:val="false"/>
          <w:color w:val="000000"/>
          <w:sz w:val="28"/>
        </w:rPr>
        <w:t>
      Сыртқы шекаралар-32 203,1 га, ішкі шекаралар – 4 200,0 га</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4965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0"/>
                    <a:stretch>
                      <a:fillRect/>
                    </a:stretch>
                  </pic:blipFill>
                  <pic:spPr>
                    <a:xfrm>
                      <a:off x="0" y="0"/>
                      <a:ext cx="7810500" cy="4965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5588000" cy="276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1"/>
                    <a:stretch>
                      <a:fillRect/>
                    </a:stretch>
                  </pic:blipFill>
                  <pic:spPr>
                    <a:xfrm>
                      <a:off x="0" y="0"/>
                      <a:ext cx="5588000" cy="2768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Астрахан ауданы бойынша</w:t>
            </w:r>
            <w:r>
              <w:br/>
            </w:r>
            <w:r>
              <w:rPr>
                <w:rFonts w:ascii="Times New Roman"/>
                <w:b w:val="false"/>
                <w:i w:val="false"/>
                <w:color w:val="000000"/>
                <w:sz w:val="20"/>
              </w:rPr>
              <w:t>2025 - 2029 жылдарға</w:t>
            </w:r>
            <w:r>
              <w:br/>
            </w:r>
            <w:r>
              <w:rPr>
                <w:rFonts w:ascii="Times New Roman"/>
                <w:b w:val="false"/>
                <w:i w:val="false"/>
                <w:color w:val="000000"/>
                <w:sz w:val="20"/>
              </w:rPr>
              <w:t>арналған жайылымдарды</w:t>
            </w:r>
            <w:r>
              <w:br/>
            </w:r>
            <w:r>
              <w:rPr>
                <w:rFonts w:ascii="Times New Roman"/>
                <w:b w:val="false"/>
                <w:i w:val="false"/>
                <w:color w:val="000000"/>
                <w:sz w:val="20"/>
              </w:rPr>
              <w:t>басқару және оларды пайдалану</w:t>
            </w:r>
            <w:r>
              <w:br/>
            </w:r>
            <w:r>
              <w:rPr>
                <w:rFonts w:ascii="Times New Roman"/>
                <w:b w:val="false"/>
                <w:i w:val="false"/>
                <w:color w:val="000000"/>
                <w:sz w:val="20"/>
              </w:rPr>
              <w:t>жөніндегі жоспарына</w:t>
            </w:r>
            <w:r>
              <w:br/>
            </w:r>
            <w:r>
              <w:rPr>
                <w:rFonts w:ascii="Times New Roman"/>
                <w:b w:val="false"/>
                <w:i w:val="false"/>
                <w:color w:val="000000"/>
                <w:sz w:val="20"/>
              </w:rPr>
              <w:t>7- қосымша</w:t>
            </w:r>
          </w:p>
        </w:tc>
      </w:tr>
    </w:tbl>
    <w:bookmarkStart w:name="z88" w:id="40"/>
    <w:p>
      <w:pPr>
        <w:spacing w:after="0"/>
        <w:ind w:left="0"/>
        <w:jc w:val="left"/>
      </w:pPr>
      <w:r>
        <w:rPr>
          <w:rFonts w:ascii="Times New Roman"/>
          <w:b/>
          <w:i w:val="false"/>
          <w:color w:val="000000"/>
        </w:rPr>
        <w:t xml:space="preserve"> Астрахан ауданының Первомай ауылдық округі жайылымдардың, оның ішінде маусымдық жайылымдардың сыртқы және ішкі шекараларымен алаңдары, жайылымдық инфрақұрылым объектілері белгіленген карта.</w:t>
      </w:r>
    </w:p>
    <w:bookmarkEnd w:id="40"/>
    <w:p>
      <w:pPr>
        <w:spacing w:after="0"/>
        <w:ind w:left="0"/>
        <w:jc w:val="both"/>
      </w:pPr>
      <w:r>
        <w:rPr>
          <w:rFonts w:ascii="Times New Roman"/>
          <w:b w:val="false"/>
          <w:i w:val="false"/>
          <w:color w:val="000000"/>
          <w:sz w:val="28"/>
        </w:rPr>
        <w:t>
      Сыртқы шекаралар-70 209,8 га, ішкі шекаралар – 10 251,7 га</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532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2"/>
                    <a:stretch>
                      <a:fillRect/>
                    </a:stretch>
                  </pic:blipFill>
                  <pic:spPr>
                    <a:xfrm>
                      <a:off x="0" y="0"/>
                      <a:ext cx="7810500" cy="5321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5588000" cy="276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3"/>
                    <a:stretch>
                      <a:fillRect/>
                    </a:stretch>
                  </pic:blipFill>
                  <pic:spPr>
                    <a:xfrm>
                      <a:off x="0" y="0"/>
                      <a:ext cx="5588000" cy="2768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Астрахан ауданы бойынша</w:t>
            </w:r>
            <w:r>
              <w:br/>
            </w:r>
            <w:r>
              <w:rPr>
                <w:rFonts w:ascii="Times New Roman"/>
                <w:b w:val="false"/>
                <w:i w:val="false"/>
                <w:color w:val="000000"/>
                <w:sz w:val="20"/>
              </w:rPr>
              <w:t>2025 - 2029 жылдарға</w:t>
            </w:r>
            <w:r>
              <w:br/>
            </w:r>
            <w:r>
              <w:rPr>
                <w:rFonts w:ascii="Times New Roman"/>
                <w:b w:val="false"/>
                <w:i w:val="false"/>
                <w:color w:val="000000"/>
                <w:sz w:val="20"/>
              </w:rPr>
              <w:t>арналған жайылымдарды</w:t>
            </w:r>
            <w:r>
              <w:br/>
            </w:r>
            <w:r>
              <w:rPr>
                <w:rFonts w:ascii="Times New Roman"/>
                <w:b w:val="false"/>
                <w:i w:val="false"/>
                <w:color w:val="000000"/>
                <w:sz w:val="20"/>
              </w:rPr>
              <w:t>басқару және оларды пайдалану</w:t>
            </w:r>
            <w:r>
              <w:br/>
            </w:r>
            <w:r>
              <w:rPr>
                <w:rFonts w:ascii="Times New Roman"/>
                <w:b w:val="false"/>
                <w:i w:val="false"/>
                <w:color w:val="000000"/>
                <w:sz w:val="20"/>
              </w:rPr>
              <w:t>жөніндегі жоспарына</w:t>
            </w:r>
            <w:r>
              <w:br/>
            </w:r>
            <w:r>
              <w:rPr>
                <w:rFonts w:ascii="Times New Roman"/>
                <w:b w:val="false"/>
                <w:i w:val="false"/>
                <w:color w:val="000000"/>
                <w:sz w:val="20"/>
              </w:rPr>
              <w:t>7- қосымша</w:t>
            </w:r>
          </w:p>
        </w:tc>
      </w:tr>
    </w:tbl>
    <w:bookmarkStart w:name="z90" w:id="41"/>
    <w:p>
      <w:pPr>
        <w:spacing w:after="0"/>
        <w:ind w:left="0"/>
        <w:jc w:val="left"/>
      </w:pPr>
      <w:r>
        <w:rPr>
          <w:rFonts w:ascii="Times New Roman"/>
          <w:b/>
          <w:i w:val="false"/>
          <w:color w:val="000000"/>
        </w:rPr>
        <w:t xml:space="preserve"> Астрахан ауданының Николаев ауылдық округі жайылымдардың, оның ішінде маусымдық жайылымдардың сыртқы және ішкі шекараларымен алаңдары, жайылымдық инфрақұрылым объектілері белгіленген карта.</w:t>
      </w:r>
    </w:p>
    <w:bookmarkEnd w:id="41"/>
    <w:p>
      <w:pPr>
        <w:spacing w:after="0"/>
        <w:ind w:left="0"/>
        <w:jc w:val="both"/>
      </w:pPr>
      <w:r>
        <w:rPr>
          <w:rFonts w:ascii="Times New Roman"/>
          <w:b w:val="false"/>
          <w:i w:val="false"/>
          <w:color w:val="000000"/>
          <w:sz w:val="28"/>
        </w:rPr>
        <w:t>
      Сыртқы шекаралар-55 608,8 га, ішкі шекаралар – 14 268,3 га</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4686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4"/>
                    <a:stretch>
                      <a:fillRect/>
                    </a:stretch>
                  </pic:blipFill>
                  <pic:spPr>
                    <a:xfrm>
                      <a:off x="0" y="0"/>
                      <a:ext cx="7810500" cy="4686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5588000" cy="276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5"/>
                    <a:stretch>
                      <a:fillRect/>
                    </a:stretch>
                  </pic:blipFill>
                  <pic:spPr>
                    <a:xfrm>
                      <a:off x="0" y="0"/>
                      <a:ext cx="5588000" cy="2768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Астрахан ауданы бойынша</w:t>
            </w:r>
            <w:r>
              <w:br/>
            </w:r>
            <w:r>
              <w:rPr>
                <w:rFonts w:ascii="Times New Roman"/>
                <w:b w:val="false"/>
                <w:i w:val="false"/>
                <w:color w:val="000000"/>
                <w:sz w:val="20"/>
              </w:rPr>
              <w:t>2025 - 2029 жылдарға</w:t>
            </w:r>
            <w:r>
              <w:br/>
            </w:r>
            <w:r>
              <w:rPr>
                <w:rFonts w:ascii="Times New Roman"/>
                <w:b w:val="false"/>
                <w:i w:val="false"/>
                <w:color w:val="000000"/>
                <w:sz w:val="20"/>
              </w:rPr>
              <w:t>арналған жайылымдарды</w:t>
            </w:r>
            <w:r>
              <w:br/>
            </w:r>
            <w:r>
              <w:rPr>
                <w:rFonts w:ascii="Times New Roman"/>
                <w:b w:val="false"/>
                <w:i w:val="false"/>
                <w:color w:val="000000"/>
                <w:sz w:val="20"/>
              </w:rPr>
              <w:t>басқару және оларды пайдалану</w:t>
            </w:r>
            <w:r>
              <w:br/>
            </w:r>
            <w:r>
              <w:rPr>
                <w:rFonts w:ascii="Times New Roman"/>
                <w:b w:val="false"/>
                <w:i w:val="false"/>
                <w:color w:val="000000"/>
                <w:sz w:val="20"/>
              </w:rPr>
              <w:t>жөніндегі жоспарына</w:t>
            </w:r>
            <w:r>
              <w:br/>
            </w:r>
            <w:r>
              <w:rPr>
                <w:rFonts w:ascii="Times New Roman"/>
                <w:b w:val="false"/>
                <w:i w:val="false"/>
                <w:color w:val="000000"/>
                <w:sz w:val="20"/>
              </w:rPr>
              <w:t>7- қосымша</w:t>
            </w:r>
          </w:p>
        </w:tc>
      </w:tr>
    </w:tbl>
    <w:bookmarkStart w:name="z92" w:id="42"/>
    <w:p>
      <w:pPr>
        <w:spacing w:after="0"/>
        <w:ind w:left="0"/>
        <w:jc w:val="left"/>
      </w:pPr>
      <w:r>
        <w:rPr>
          <w:rFonts w:ascii="Times New Roman"/>
          <w:b/>
          <w:i w:val="false"/>
          <w:color w:val="000000"/>
        </w:rPr>
        <w:t xml:space="preserve"> Астрахан ауданының Старый Колутон ауылдық округі жайылымдардың, оның ішінде маусымдық жайылымдардың сыртқы және ішкі шекараларымен алаңдары, жайылымдық инфрақұрылым объектілері белгіленген карта.</w:t>
      </w:r>
    </w:p>
    <w:bookmarkEnd w:id="42"/>
    <w:p>
      <w:pPr>
        <w:spacing w:after="0"/>
        <w:ind w:left="0"/>
        <w:jc w:val="both"/>
      </w:pPr>
      <w:r>
        <w:rPr>
          <w:rFonts w:ascii="Times New Roman"/>
          <w:b w:val="false"/>
          <w:i w:val="false"/>
          <w:color w:val="000000"/>
          <w:sz w:val="28"/>
        </w:rPr>
        <w:t>
      Сыртқы шекаралар-47 709,6 га, ішкі шекаралар – 11 786,7га</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4902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6"/>
                    <a:stretch>
                      <a:fillRect/>
                    </a:stretch>
                  </pic:blipFill>
                  <pic:spPr>
                    <a:xfrm>
                      <a:off x="0" y="0"/>
                      <a:ext cx="7810500" cy="4902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5588000" cy="276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7"/>
                    <a:stretch>
                      <a:fillRect/>
                    </a:stretch>
                  </pic:blipFill>
                  <pic:spPr>
                    <a:xfrm>
                      <a:off x="0" y="0"/>
                      <a:ext cx="5588000" cy="2768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Астрахан ауданы бойынша</w:t>
            </w:r>
            <w:r>
              <w:br/>
            </w:r>
            <w:r>
              <w:rPr>
                <w:rFonts w:ascii="Times New Roman"/>
                <w:b w:val="false"/>
                <w:i w:val="false"/>
                <w:color w:val="000000"/>
                <w:sz w:val="20"/>
              </w:rPr>
              <w:t>2025 - 2029 жылдарға</w:t>
            </w:r>
            <w:r>
              <w:br/>
            </w:r>
            <w:r>
              <w:rPr>
                <w:rFonts w:ascii="Times New Roman"/>
                <w:b w:val="false"/>
                <w:i w:val="false"/>
                <w:color w:val="000000"/>
                <w:sz w:val="20"/>
              </w:rPr>
              <w:t>арналған жайылымдарды</w:t>
            </w:r>
            <w:r>
              <w:br/>
            </w:r>
            <w:r>
              <w:rPr>
                <w:rFonts w:ascii="Times New Roman"/>
                <w:b w:val="false"/>
                <w:i w:val="false"/>
                <w:color w:val="000000"/>
                <w:sz w:val="20"/>
              </w:rPr>
              <w:t>басқару және оларды пайдалану</w:t>
            </w:r>
            <w:r>
              <w:br/>
            </w:r>
            <w:r>
              <w:rPr>
                <w:rFonts w:ascii="Times New Roman"/>
                <w:b w:val="false"/>
                <w:i w:val="false"/>
                <w:color w:val="000000"/>
                <w:sz w:val="20"/>
              </w:rPr>
              <w:t>жөніндегі жоспарына</w:t>
            </w:r>
            <w:r>
              <w:br/>
            </w:r>
            <w:r>
              <w:rPr>
                <w:rFonts w:ascii="Times New Roman"/>
                <w:b w:val="false"/>
                <w:i w:val="false"/>
                <w:color w:val="000000"/>
                <w:sz w:val="20"/>
              </w:rPr>
              <w:t>7- қосымша</w:t>
            </w:r>
          </w:p>
        </w:tc>
      </w:tr>
    </w:tbl>
    <w:bookmarkStart w:name="z94" w:id="43"/>
    <w:p>
      <w:pPr>
        <w:spacing w:after="0"/>
        <w:ind w:left="0"/>
        <w:jc w:val="left"/>
      </w:pPr>
      <w:r>
        <w:rPr>
          <w:rFonts w:ascii="Times New Roman"/>
          <w:b/>
          <w:i w:val="false"/>
          <w:color w:val="000000"/>
        </w:rPr>
        <w:t xml:space="preserve"> Астрахан ауданының Ұзынкөл ауылдық округі жайылымдардың, оның ішінде маусымдық жайылымдардың сыртқы және ішкі шекараларымен алаңдары, жайылымдық инфрақұрылым объектілері белгіленген карта.</w:t>
      </w:r>
    </w:p>
    <w:bookmarkEnd w:id="43"/>
    <w:p>
      <w:pPr>
        <w:spacing w:after="0"/>
        <w:ind w:left="0"/>
        <w:jc w:val="both"/>
      </w:pPr>
      <w:r>
        <w:rPr>
          <w:rFonts w:ascii="Times New Roman"/>
          <w:b w:val="false"/>
          <w:i w:val="false"/>
          <w:color w:val="000000"/>
          <w:sz w:val="28"/>
        </w:rPr>
        <w:t>
      Сыртқы шекаралар-89 606,7 га, ішкі шекаралар – 20 740,3 га</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4800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8"/>
                    <a:stretch>
                      <a:fillRect/>
                    </a:stretch>
                  </pic:blipFill>
                  <pic:spPr>
                    <a:xfrm>
                      <a:off x="0" y="0"/>
                      <a:ext cx="7810500" cy="4800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5588000" cy="276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9"/>
                    <a:stretch>
                      <a:fillRect/>
                    </a:stretch>
                  </pic:blipFill>
                  <pic:spPr>
                    <a:xfrm>
                      <a:off x="0" y="0"/>
                      <a:ext cx="5588000" cy="2768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Астрахан ауданы бойынша</w:t>
            </w:r>
            <w:r>
              <w:br/>
            </w:r>
            <w:r>
              <w:rPr>
                <w:rFonts w:ascii="Times New Roman"/>
                <w:b w:val="false"/>
                <w:i w:val="false"/>
                <w:color w:val="000000"/>
                <w:sz w:val="20"/>
              </w:rPr>
              <w:t>2025 - 2029 жылдарға</w:t>
            </w:r>
            <w:r>
              <w:br/>
            </w:r>
            <w:r>
              <w:rPr>
                <w:rFonts w:ascii="Times New Roman"/>
                <w:b w:val="false"/>
                <w:i w:val="false"/>
                <w:color w:val="000000"/>
                <w:sz w:val="20"/>
              </w:rPr>
              <w:t>арналған жайылымдарды</w:t>
            </w:r>
            <w:r>
              <w:br/>
            </w:r>
            <w:r>
              <w:rPr>
                <w:rFonts w:ascii="Times New Roman"/>
                <w:b w:val="false"/>
                <w:i w:val="false"/>
                <w:color w:val="000000"/>
                <w:sz w:val="20"/>
              </w:rPr>
              <w:t>басқару және оларды пайдалану</w:t>
            </w:r>
            <w:r>
              <w:br/>
            </w:r>
            <w:r>
              <w:rPr>
                <w:rFonts w:ascii="Times New Roman"/>
                <w:b w:val="false"/>
                <w:i w:val="false"/>
                <w:color w:val="000000"/>
                <w:sz w:val="20"/>
              </w:rPr>
              <w:t>жөніндегі жоспарына</w:t>
            </w:r>
            <w:r>
              <w:br/>
            </w:r>
            <w:r>
              <w:rPr>
                <w:rFonts w:ascii="Times New Roman"/>
                <w:b w:val="false"/>
                <w:i w:val="false"/>
                <w:color w:val="000000"/>
                <w:sz w:val="20"/>
              </w:rPr>
              <w:t>7- қосымша</w:t>
            </w:r>
          </w:p>
        </w:tc>
      </w:tr>
    </w:tbl>
    <w:bookmarkStart w:name="z96" w:id="44"/>
    <w:p>
      <w:pPr>
        <w:spacing w:after="0"/>
        <w:ind w:left="0"/>
        <w:jc w:val="left"/>
      </w:pPr>
      <w:r>
        <w:rPr>
          <w:rFonts w:ascii="Times New Roman"/>
          <w:b/>
          <w:i w:val="false"/>
          <w:color w:val="000000"/>
        </w:rPr>
        <w:t xml:space="preserve"> Астрахан ауданының Колутон ауылы жайылымдардың, оның ішінде маусымдық жайылымдардың сыртқы және ішкі шекараларымен алаңдары, жайылымдық инфрақұрылым объектілері белгіленген карта.</w:t>
      </w:r>
    </w:p>
    <w:bookmarkEnd w:id="44"/>
    <w:p>
      <w:pPr>
        <w:spacing w:after="0"/>
        <w:ind w:left="0"/>
        <w:jc w:val="both"/>
      </w:pPr>
      <w:r>
        <w:rPr>
          <w:rFonts w:ascii="Times New Roman"/>
          <w:b w:val="false"/>
          <w:i w:val="false"/>
          <w:color w:val="000000"/>
          <w:sz w:val="28"/>
        </w:rPr>
        <w:t>
      Сыртқы шекаралар-34 305,5 га га, ішкі шекаралар – 7 818,0 га</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4813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0"/>
                    <a:stretch>
                      <a:fillRect/>
                    </a:stretch>
                  </pic:blipFill>
                  <pic:spPr>
                    <a:xfrm>
                      <a:off x="0" y="0"/>
                      <a:ext cx="7810500" cy="4813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5588000" cy="276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1"/>
                    <a:stretch>
                      <a:fillRect/>
                    </a:stretch>
                  </pic:blipFill>
                  <pic:spPr>
                    <a:xfrm>
                      <a:off x="0" y="0"/>
                      <a:ext cx="5588000" cy="2768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Астрахан ауданы бойынша</w:t>
            </w:r>
            <w:r>
              <w:br/>
            </w:r>
            <w:r>
              <w:rPr>
                <w:rFonts w:ascii="Times New Roman"/>
                <w:b w:val="false"/>
                <w:i w:val="false"/>
                <w:color w:val="000000"/>
                <w:sz w:val="20"/>
              </w:rPr>
              <w:t>2025 - 2029 жылдарға</w:t>
            </w:r>
            <w:r>
              <w:br/>
            </w:r>
            <w:r>
              <w:rPr>
                <w:rFonts w:ascii="Times New Roman"/>
                <w:b w:val="false"/>
                <w:i w:val="false"/>
                <w:color w:val="000000"/>
                <w:sz w:val="20"/>
              </w:rPr>
              <w:t>арналған жайылымдарды</w:t>
            </w:r>
            <w:r>
              <w:br/>
            </w:r>
            <w:r>
              <w:rPr>
                <w:rFonts w:ascii="Times New Roman"/>
                <w:b w:val="false"/>
                <w:i w:val="false"/>
                <w:color w:val="000000"/>
                <w:sz w:val="20"/>
              </w:rPr>
              <w:t>басқару және оларды пайдалану</w:t>
            </w:r>
            <w:r>
              <w:br/>
            </w:r>
            <w:r>
              <w:rPr>
                <w:rFonts w:ascii="Times New Roman"/>
                <w:b w:val="false"/>
                <w:i w:val="false"/>
                <w:color w:val="000000"/>
                <w:sz w:val="20"/>
              </w:rPr>
              <w:t>жөніндегі жоспарына</w:t>
            </w:r>
            <w:r>
              <w:br/>
            </w:r>
            <w:r>
              <w:rPr>
                <w:rFonts w:ascii="Times New Roman"/>
                <w:b w:val="false"/>
                <w:i w:val="false"/>
                <w:color w:val="000000"/>
                <w:sz w:val="20"/>
              </w:rPr>
              <w:t>7- қосымша</w:t>
            </w:r>
          </w:p>
        </w:tc>
      </w:tr>
    </w:tbl>
    <w:bookmarkStart w:name="z98" w:id="45"/>
    <w:p>
      <w:pPr>
        <w:spacing w:after="0"/>
        <w:ind w:left="0"/>
        <w:jc w:val="left"/>
      </w:pPr>
      <w:r>
        <w:rPr>
          <w:rFonts w:ascii="Times New Roman"/>
          <w:b/>
          <w:i w:val="false"/>
          <w:color w:val="000000"/>
        </w:rPr>
        <w:t xml:space="preserve"> Астрахан ауданының Жалтыр ауылы жайылымдардың, оның ішінде маусымдық жайылымдардың сыртқы және ішкі шекараларымен алаңдары, жайылымдық инфрақұрылым объектілері белгіленген карта.</w:t>
      </w:r>
    </w:p>
    <w:bookmarkEnd w:id="45"/>
    <w:p>
      <w:pPr>
        <w:spacing w:after="0"/>
        <w:ind w:left="0"/>
        <w:jc w:val="both"/>
      </w:pPr>
      <w:r>
        <w:rPr>
          <w:rFonts w:ascii="Times New Roman"/>
          <w:b w:val="false"/>
          <w:i w:val="false"/>
          <w:color w:val="000000"/>
          <w:sz w:val="28"/>
        </w:rPr>
        <w:t>
      Сыртқы шекаралар-50 420,4 га, ішкі шекаралар – 12 210,5 га</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4635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2"/>
                    <a:stretch>
                      <a:fillRect/>
                    </a:stretch>
                  </pic:blipFill>
                  <pic:spPr>
                    <a:xfrm>
                      <a:off x="0" y="0"/>
                      <a:ext cx="7810500" cy="4635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5588000" cy="276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3"/>
                    <a:stretch>
                      <a:fillRect/>
                    </a:stretch>
                  </pic:blipFill>
                  <pic:spPr>
                    <a:xfrm>
                      <a:off x="0" y="0"/>
                      <a:ext cx="5588000" cy="2768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Астрахан ауданы бойынша</w:t>
            </w:r>
            <w:r>
              <w:br/>
            </w:r>
            <w:r>
              <w:rPr>
                <w:rFonts w:ascii="Times New Roman"/>
                <w:b w:val="false"/>
                <w:i w:val="false"/>
                <w:color w:val="000000"/>
                <w:sz w:val="20"/>
              </w:rPr>
              <w:t>2025 - 2029 жылдарға</w:t>
            </w:r>
            <w:r>
              <w:br/>
            </w:r>
            <w:r>
              <w:rPr>
                <w:rFonts w:ascii="Times New Roman"/>
                <w:b w:val="false"/>
                <w:i w:val="false"/>
                <w:color w:val="000000"/>
                <w:sz w:val="20"/>
              </w:rPr>
              <w:t>арналған жайылымдарды</w:t>
            </w:r>
            <w:r>
              <w:br/>
            </w:r>
            <w:r>
              <w:rPr>
                <w:rFonts w:ascii="Times New Roman"/>
                <w:b w:val="false"/>
                <w:i w:val="false"/>
                <w:color w:val="000000"/>
                <w:sz w:val="20"/>
              </w:rPr>
              <w:t>басқару және оларды пайдалану</w:t>
            </w:r>
            <w:r>
              <w:br/>
            </w:r>
            <w:r>
              <w:rPr>
                <w:rFonts w:ascii="Times New Roman"/>
                <w:b w:val="false"/>
                <w:i w:val="false"/>
                <w:color w:val="000000"/>
                <w:sz w:val="20"/>
              </w:rPr>
              <w:t>жөніндегі жоспарына</w:t>
            </w:r>
            <w:r>
              <w:br/>
            </w:r>
            <w:r>
              <w:rPr>
                <w:rFonts w:ascii="Times New Roman"/>
                <w:b w:val="false"/>
                <w:i w:val="false"/>
                <w:color w:val="000000"/>
                <w:sz w:val="20"/>
              </w:rPr>
              <w:t>7- қосымша</w:t>
            </w:r>
          </w:p>
        </w:tc>
      </w:tr>
    </w:tbl>
    <w:bookmarkStart w:name="z100" w:id="46"/>
    <w:p>
      <w:pPr>
        <w:spacing w:after="0"/>
        <w:ind w:left="0"/>
        <w:jc w:val="left"/>
      </w:pPr>
      <w:r>
        <w:rPr>
          <w:rFonts w:ascii="Times New Roman"/>
          <w:b/>
          <w:i w:val="false"/>
          <w:color w:val="000000"/>
        </w:rPr>
        <w:t xml:space="preserve"> Астрахан ауданының Каменка ауылы жайылымдардың, оның ішінде маусымдық жайылымдардың сыртқы және ішкі шекараларымен алаңдары, жайылымдық инфрақұрылым объектілері белгіленген карта.</w:t>
      </w:r>
    </w:p>
    <w:bookmarkEnd w:id="46"/>
    <w:p>
      <w:pPr>
        <w:spacing w:after="0"/>
        <w:ind w:left="0"/>
        <w:jc w:val="both"/>
      </w:pPr>
      <w:r>
        <w:rPr>
          <w:rFonts w:ascii="Times New Roman"/>
          <w:b w:val="false"/>
          <w:i w:val="false"/>
          <w:color w:val="000000"/>
          <w:sz w:val="28"/>
        </w:rPr>
        <w:t>
      Сыртқы шекаралар-23 129,2 га, ішкі шекаралар – 5 263,7 га</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4889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4"/>
                    <a:stretch>
                      <a:fillRect/>
                    </a:stretch>
                  </pic:blipFill>
                  <pic:spPr>
                    <a:xfrm>
                      <a:off x="0" y="0"/>
                      <a:ext cx="7810500" cy="4889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5588000" cy="276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5"/>
                    <a:stretch>
                      <a:fillRect/>
                    </a:stretch>
                  </pic:blipFill>
                  <pic:spPr>
                    <a:xfrm>
                      <a:off x="0" y="0"/>
                      <a:ext cx="5588000" cy="2768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Астрахан ауданы бойынша</w:t>
            </w:r>
            <w:r>
              <w:br/>
            </w:r>
            <w:r>
              <w:rPr>
                <w:rFonts w:ascii="Times New Roman"/>
                <w:b w:val="false"/>
                <w:i w:val="false"/>
                <w:color w:val="000000"/>
                <w:sz w:val="20"/>
              </w:rPr>
              <w:t>2025 - 2029 жылдарға</w:t>
            </w:r>
            <w:r>
              <w:br/>
            </w:r>
            <w:r>
              <w:rPr>
                <w:rFonts w:ascii="Times New Roman"/>
                <w:b w:val="false"/>
                <w:i w:val="false"/>
                <w:color w:val="000000"/>
                <w:sz w:val="20"/>
              </w:rPr>
              <w:t>арналған жайылымдарды</w:t>
            </w:r>
            <w:r>
              <w:br/>
            </w:r>
            <w:r>
              <w:rPr>
                <w:rFonts w:ascii="Times New Roman"/>
                <w:b w:val="false"/>
                <w:i w:val="false"/>
                <w:color w:val="000000"/>
                <w:sz w:val="20"/>
              </w:rPr>
              <w:t>басқару және оларды пайдалану</w:t>
            </w:r>
            <w:r>
              <w:br/>
            </w:r>
            <w:r>
              <w:rPr>
                <w:rFonts w:ascii="Times New Roman"/>
                <w:b w:val="false"/>
                <w:i w:val="false"/>
                <w:color w:val="000000"/>
                <w:sz w:val="20"/>
              </w:rPr>
              <w:t>жөніндегі жоспарына</w:t>
            </w:r>
            <w:r>
              <w:br/>
            </w:r>
            <w:r>
              <w:rPr>
                <w:rFonts w:ascii="Times New Roman"/>
                <w:b w:val="false"/>
                <w:i w:val="false"/>
                <w:color w:val="000000"/>
                <w:sz w:val="20"/>
              </w:rPr>
              <w:t>8-қосымша</w:t>
            </w:r>
          </w:p>
        </w:tc>
      </w:tr>
    </w:tbl>
    <w:bookmarkStart w:name="z102" w:id="47"/>
    <w:p>
      <w:pPr>
        <w:spacing w:after="0"/>
        <w:ind w:left="0"/>
        <w:jc w:val="left"/>
      </w:pPr>
      <w:r>
        <w:rPr>
          <w:rFonts w:ascii="Times New Roman"/>
          <w:b/>
          <w:i w:val="false"/>
          <w:color w:val="000000"/>
        </w:rPr>
        <w:t xml:space="preserve"> Жайылым пайдаланушылардың су тұтыну нормасына сәйкес жасалған су көздерiне (көлдерге, өзендерге, тоғандарға, апандарға, суару немесе суландыру каналдарына, құбырлы немесе шахталы құдықтарға) қол жеткізу схемасы</w:t>
      </w:r>
    </w:p>
    <w:bookmarkEnd w:id="47"/>
    <w:p>
      <w:pPr>
        <w:spacing w:after="0"/>
        <w:ind w:left="0"/>
        <w:jc w:val="both"/>
      </w:pPr>
      <w:r>
        <w:rPr>
          <w:rFonts w:ascii="Times New Roman"/>
          <w:b w:val="false"/>
          <w:i w:val="false"/>
          <w:color w:val="000000"/>
          <w:sz w:val="28"/>
        </w:rPr>
        <w:t>
      Ауыл шаруашылық жануарына су тұтынудың орташа тәуліктік нормасы Қазақстан Республикасы Премьер-Министрі орынбасары - Қазақстан Республикасы Ауыл шаруашылық министрінің 2017 жылғы 24 сәуірдегі № 173 бұйрығымен бекітілген Жайылымдарды ұтымды пайдалану қағидаларының 9-тармағына сәйкес (Нормативтік құқықтық актілерді мемлекеттік тіркеу тізілімінде № 15090 болып тіркелген) анықталады.</w:t>
      </w:r>
    </w:p>
    <w:p>
      <w:pPr>
        <w:spacing w:after="0"/>
        <w:ind w:left="0"/>
        <w:jc w:val="both"/>
      </w:pPr>
      <w:r>
        <w:rPr>
          <w:rFonts w:ascii="Times New Roman"/>
          <w:b w:val="false"/>
          <w:i w:val="false"/>
          <w:color w:val="000000"/>
          <w:sz w:val="28"/>
        </w:rPr>
        <w:t>
      Бір ауыл шаруашылығы жануарына су тұтынудың орташа тәуліктік нормасы: ірі қара мал – 100 литр, жылқы - 80 литр, ұсақ мал-10 литр.</w:t>
      </w:r>
    </w:p>
    <w:p>
      <w:pPr>
        <w:spacing w:after="0"/>
        <w:ind w:left="0"/>
        <w:jc w:val="both"/>
      </w:pPr>
      <w:r>
        <w:rPr>
          <w:rFonts w:ascii="Times New Roman"/>
          <w:b w:val="false"/>
          <w:i w:val="false"/>
          <w:color w:val="000000"/>
          <w:sz w:val="28"/>
        </w:rPr>
        <w:t>
      Аудан аумағында суаратын немесе суландыратын каналдар жоқ.</w:t>
      </w:r>
    </w:p>
    <w:p>
      <w:pPr>
        <w:spacing w:after="0"/>
        <w:ind w:left="0"/>
        <w:jc w:val="both"/>
      </w:pPr>
      <w:r>
        <w:rPr>
          <w:rFonts w:ascii="Times New Roman"/>
          <w:b w:val="false"/>
          <w:i w:val="false"/>
          <w:color w:val="000000"/>
          <w:sz w:val="28"/>
        </w:rPr>
        <w:t>
      Астрахан ауданының Астрахан ауылдық округінің жайылым пайдаланушылардың су тұтынуға қол жеткізу схемасы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2298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6"/>
                    <a:stretch>
                      <a:fillRect/>
                    </a:stretch>
                  </pic:blipFill>
                  <pic:spPr>
                    <a:xfrm>
                      <a:off x="0" y="0"/>
                      <a:ext cx="7810500" cy="2298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5892800" cy="3898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7"/>
                    <a:stretch>
                      <a:fillRect/>
                    </a:stretch>
                  </pic:blipFill>
                  <pic:spPr>
                    <a:xfrm>
                      <a:off x="0" y="0"/>
                      <a:ext cx="5892800" cy="3898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Астрахан ауданы бойынша</w:t>
            </w:r>
            <w:r>
              <w:br/>
            </w:r>
            <w:r>
              <w:rPr>
                <w:rFonts w:ascii="Times New Roman"/>
                <w:b w:val="false"/>
                <w:i w:val="false"/>
                <w:color w:val="000000"/>
                <w:sz w:val="20"/>
              </w:rPr>
              <w:t>2025 - 2029 жылдарға</w:t>
            </w:r>
            <w:r>
              <w:br/>
            </w:r>
            <w:r>
              <w:rPr>
                <w:rFonts w:ascii="Times New Roman"/>
                <w:b w:val="false"/>
                <w:i w:val="false"/>
                <w:color w:val="000000"/>
                <w:sz w:val="20"/>
              </w:rPr>
              <w:t>арналған жайылымдарды</w:t>
            </w:r>
            <w:r>
              <w:br/>
            </w:r>
            <w:r>
              <w:rPr>
                <w:rFonts w:ascii="Times New Roman"/>
                <w:b w:val="false"/>
                <w:i w:val="false"/>
                <w:color w:val="000000"/>
                <w:sz w:val="20"/>
              </w:rPr>
              <w:t>басқару және оларды пайдалану</w:t>
            </w:r>
            <w:r>
              <w:br/>
            </w:r>
            <w:r>
              <w:rPr>
                <w:rFonts w:ascii="Times New Roman"/>
                <w:b w:val="false"/>
                <w:i w:val="false"/>
                <w:color w:val="000000"/>
                <w:sz w:val="20"/>
              </w:rPr>
              <w:t>жөніндегі жоспарына</w:t>
            </w:r>
            <w:r>
              <w:br/>
            </w:r>
            <w:r>
              <w:rPr>
                <w:rFonts w:ascii="Times New Roman"/>
                <w:b w:val="false"/>
                <w:i w:val="false"/>
                <w:color w:val="000000"/>
                <w:sz w:val="20"/>
              </w:rPr>
              <w:t>8-қосымша</w:t>
            </w:r>
          </w:p>
        </w:tc>
      </w:tr>
    </w:tbl>
    <w:bookmarkStart w:name="z104" w:id="48"/>
    <w:p>
      <w:pPr>
        <w:spacing w:after="0"/>
        <w:ind w:left="0"/>
        <w:jc w:val="left"/>
      </w:pPr>
      <w:r>
        <w:rPr>
          <w:rFonts w:ascii="Times New Roman"/>
          <w:b/>
          <w:i w:val="false"/>
          <w:color w:val="000000"/>
        </w:rPr>
        <w:t xml:space="preserve"> Астрахан ауданының Новочеркасск ауылдық округінің жайылым пайдаланушылардың су тұтынуға қол жеткізу схемасы</w:t>
      </w:r>
    </w:p>
    <w:bookmarkEnd w:id="48"/>
    <w:p>
      <w:pPr>
        <w:spacing w:after="0"/>
        <w:ind w:left="0"/>
        <w:jc w:val="left"/>
      </w:pPr>
      <w:r>
        <w:br/>
      </w:r>
    </w:p>
    <w:p>
      <w:pPr>
        <w:spacing w:after="0"/>
        <w:ind w:left="0"/>
        <w:jc w:val="both"/>
      </w:pPr>
      <w:r>
        <w:drawing>
          <wp:inline distT="0" distB="0" distL="0" distR="0">
            <wp:extent cx="7810500" cy="4483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8"/>
                    <a:stretch>
                      <a:fillRect/>
                    </a:stretch>
                  </pic:blipFill>
                  <pic:spPr>
                    <a:xfrm>
                      <a:off x="0" y="0"/>
                      <a:ext cx="7810500" cy="4483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6032500" cy="4432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9"/>
                    <a:stretch>
                      <a:fillRect/>
                    </a:stretch>
                  </pic:blipFill>
                  <pic:spPr>
                    <a:xfrm>
                      <a:off x="0" y="0"/>
                      <a:ext cx="6032500" cy="4432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Астрахан ауданы бойынша</w:t>
            </w:r>
            <w:r>
              <w:br/>
            </w:r>
            <w:r>
              <w:rPr>
                <w:rFonts w:ascii="Times New Roman"/>
                <w:b w:val="false"/>
                <w:i w:val="false"/>
                <w:color w:val="000000"/>
                <w:sz w:val="20"/>
              </w:rPr>
              <w:t>2025 - 2029 жылдарға</w:t>
            </w:r>
            <w:r>
              <w:br/>
            </w:r>
            <w:r>
              <w:rPr>
                <w:rFonts w:ascii="Times New Roman"/>
                <w:b w:val="false"/>
                <w:i w:val="false"/>
                <w:color w:val="000000"/>
                <w:sz w:val="20"/>
              </w:rPr>
              <w:t>арналған жайылымдарды</w:t>
            </w:r>
            <w:r>
              <w:br/>
            </w:r>
            <w:r>
              <w:rPr>
                <w:rFonts w:ascii="Times New Roman"/>
                <w:b w:val="false"/>
                <w:i w:val="false"/>
                <w:color w:val="000000"/>
                <w:sz w:val="20"/>
              </w:rPr>
              <w:t>басқару және оларды пайдалану</w:t>
            </w:r>
            <w:r>
              <w:br/>
            </w:r>
            <w:r>
              <w:rPr>
                <w:rFonts w:ascii="Times New Roman"/>
                <w:b w:val="false"/>
                <w:i w:val="false"/>
                <w:color w:val="000000"/>
                <w:sz w:val="20"/>
              </w:rPr>
              <w:t>жөніндегі жоспарына</w:t>
            </w:r>
            <w:r>
              <w:br/>
            </w:r>
            <w:r>
              <w:rPr>
                <w:rFonts w:ascii="Times New Roman"/>
                <w:b w:val="false"/>
                <w:i w:val="false"/>
                <w:color w:val="000000"/>
                <w:sz w:val="20"/>
              </w:rPr>
              <w:t>8-қосымша</w:t>
            </w:r>
          </w:p>
        </w:tc>
      </w:tr>
    </w:tbl>
    <w:bookmarkStart w:name="z106" w:id="49"/>
    <w:p>
      <w:pPr>
        <w:spacing w:after="0"/>
        <w:ind w:left="0"/>
        <w:jc w:val="left"/>
      </w:pPr>
      <w:r>
        <w:rPr>
          <w:rFonts w:ascii="Times New Roman"/>
          <w:b/>
          <w:i w:val="false"/>
          <w:color w:val="000000"/>
        </w:rPr>
        <w:t xml:space="preserve"> Астрахан ауданының Есіл ауылдық округінің жайылым пайдаланушылардың су тұтынуға қол жеткізу схемасы</w:t>
      </w:r>
    </w:p>
    <w:bookmarkEnd w:id="49"/>
    <w:p>
      <w:pPr>
        <w:spacing w:after="0"/>
        <w:ind w:left="0"/>
        <w:jc w:val="left"/>
      </w:pPr>
      <w:r>
        <w:br/>
      </w:r>
    </w:p>
    <w:p>
      <w:pPr>
        <w:spacing w:after="0"/>
        <w:ind w:left="0"/>
        <w:jc w:val="both"/>
      </w:pPr>
      <w:r>
        <w:drawing>
          <wp:inline distT="0" distB="0" distL="0" distR="0">
            <wp:extent cx="7810500" cy="5130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0"/>
                    <a:stretch>
                      <a:fillRect/>
                    </a:stretch>
                  </pic:blipFill>
                  <pic:spPr>
                    <a:xfrm>
                      <a:off x="0" y="0"/>
                      <a:ext cx="7810500" cy="5130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6032500" cy="4432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1"/>
                    <a:stretch>
                      <a:fillRect/>
                    </a:stretch>
                  </pic:blipFill>
                  <pic:spPr>
                    <a:xfrm>
                      <a:off x="0" y="0"/>
                      <a:ext cx="6032500" cy="4432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Астрахан ауданы бойынша</w:t>
            </w:r>
            <w:r>
              <w:br/>
            </w:r>
            <w:r>
              <w:rPr>
                <w:rFonts w:ascii="Times New Roman"/>
                <w:b w:val="false"/>
                <w:i w:val="false"/>
                <w:color w:val="000000"/>
                <w:sz w:val="20"/>
              </w:rPr>
              <w:t>2025 - 2029 жылдарға</w:t>
            </w:r>
            <w:r>
              <w:br/>
            </w:r>
            <w:r>
              <w:rPr>
                <w:rFonts w:ascii="Times New Roman"/>
                <w:b w:val="false"/>
                <w:i w:val="false"/>
                <w:color w:val="000000"/>
                <w:sz w:val="20"/>
              </w:rPr>
              <w:t>арналған жайылымдарды</w:t>
            </w:r>
            <w:r>
              <w:br/>
            </w:r>
            <w:r>
              <w:rPr>
                <w:rFonts w:ascii="Times New Roman"/>
                <w:b w:val="false"/>
                <w:i w:val="false"/>
                <w:color w:val="000000"/>
                <w:sz w:val="20"/>
              </w:rPr>
              <w:t>басқару және оларды пайдалану</w:t>
            </w:r>
            <w:r>
              <w:br/>
            </w:r>
            <w:r>
              <w:rPr>
                <w:rFonts w:ascii="Times New Roman"/>
                <w:b w:val="false"/>
                <w:i w:val="false"/>
                <w:color w:val="000000"/>
                <w:sz w:val="20"/>
              </w:rPr>
              <w:t>жөніндегі жоспарына</w:t>
            </w:r>
            <w:r>
              <w:br/>
            </w:r>
            <w:r>
              <w:rPr>
                <w:rFonts w:ascii="Times New Roman"/>
                <w:b w:val="false"/>
                <w:i w:val="false"/>
                <w:color w:val="000000"/>
                <w:sz w:val="20"/>
              </w:rPr>
              <w:t>8-қосымша</w:t>
            </w:r>
          </w:p>
        </w:tc>
      </w:tr>
    </w:tbl>
    <w:bookmarkStart w:name="z108" w:id="50"/>
    <w:p>
      <w:pPr>
        <w:spacing w:after="0"/>
        <w:ind w:left="0"/>
        <w:jc w:val="left"/>
      </w:pPr>
      <w:r>
        <w:rPr>
          <w:rFonts w:ascii="Times New Roman"/>
          <w:b/>
          <w:i w:val="false"/>
          <w:color w:val="000000"/>
        </w:rPr>
        <w:t xml:space="preserve"> Астрахан ауданының Қызылжар ауылдық округінің жайылым пайдаланушылардың су тұтынуға қол жеткізу схемасы</w:t>
      </w:r>
    </w:p>
    <w:bookmarkEnd w:id="50"/>
    <w:p>
      <w:pPr>
        <w:spacing w:after="0"/>
        <w:ind w:left="0"/>
        <w:jc w:val="left"/>
      </w:pPr>
      <w:r>
        <w:br/>
      </w:r>
    </w:p>
    <w:p>
      <w:pPr>
        <w:spacing w:after="0"/>
        <w:ind w:left="0"/>
        <w:jc w:val="both"/>
      </w:pPr>
      <w:r>
        <w:drawing>
          <wp:inline distT="0" distB="0" distL="0" distR="0">
            <wp:extent cx="7810500" cy="4953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2"/>
                    <a:stretch>
                      <a:fillRect/>
                    </a:stretch>
                  </pic:blipFill>
                  <pic:spPr>
                    <a:xfrm>
                      <a:off x="0" y="0"/>
                      <a:ext cx="7810500" cy="4953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6032500" cy="4432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3"/>
                    <a:stretch>
                      <a:fillRect/>
                    </a:stretch>
                  </pic:blipFill>
                  <pic:spPr>
                    <a:xfrm>
                      <a:off x="0" y="0"/>
                      <a:ext cx="6032500" cy="4432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Астрахан ауданы бойынша</w:t>
            </w:r>
            <w:r>
              <w:br/>
            </w:r>
            <w:r>
              <w:rPr>
                <w:rFonts w:ascii="Times New Roman"/>
                <w:b w:val="false"/>
                <w:i w:val="false"/>
                <w:color w:val="000000"/>
                <w:sz w:val="20"/>
              </w:rPr>
              <w:t>2025 - 2029 жылдарға</w:t>
            </w:r>
            <w:r>
              <w:br/>
            </w:r>
            <w:r>
              <w:rPr>
                <w:rFonts w:ascii="Times New Roman"/>
                <w:b w:val="false"/>
                <w:i w:val="false"/>
                <w:color w:val="000000"/>
                <w:sz w:val="20"/>
              </w:rPr>
              <w:t>арналған жайылымдарды</w:t>
            </w:r>
            <w:r>
              <w:br/>
            </w:r>
            <w:r>
              <w:rPr>
                <w:rFonts w:ascii="Times New Roman"/>
                <w:b w:val="false"/>
                <w:i w:val="false"/>
                <w:color w:val="000000"/>
                <w:sz w:val="20"/>
              </w:rPr>
              <w:t>басқару және оларды пайдалану</w:t>
            </w:r>
            <w:r>
              <w:br/>
            </w:r>
            <w:r>
              <w:rPr>
                <w:rFonts w:ascii="Times New Roman"/>
                <w:b w:val="false"/>
                <w:i w:val="false"/>
                <w:color w:val="000000"/>
                <w:sz w:val="20"/>
              </w:rPr>
              <w:t>жөніндегі жоспарына</w:t>
            </w:r>
            <w:r>
              <w:br/>
            </w:r>
            <w:r>
              <w:rPr>
                <w:rFonts w:ascii="Times New Roman"/>
                <w:b w:val="false"/>
                <w:i w:val="false"/>
                <w:color w:val="000000"/>
                <w:sz w:val="20"/>
              </w:rPr>
              <w:t>8-қосымша</w:t>
            </w:r>
          </w:p>
        </w:tc>
      </w:tr>
    </w:tbl>
    <w:bookmarkStart w:name="z110" w:id="51"/>
    <w:p>
      <w:pPr>
        <w:spacing w:after="0"/>
        <w:ind w:left="0"/>
        <w:jc w:val="left"/>
      </w:pPr>
      <w:r>
        <w:rPr>
          <w:rFonts w:ascii="Times New Roman"/>
          <w:b/>
          <w:i w:val="false"/>
          <w:color w:val="000000"/>
        </w:rPr>
        <w:t xml:space="preserve"> Астрахан ауданының Острогорск ауылдық округінің жайылым пайдаланушылардың су тұтынуға қол жеткізу схемасы</w:t>
      </w:r>
    </w:p>
    <w:bookmarkEnd w:id="51"/>
    <w:p>
      <w:pPr>
        <w:spacing w:after="0"/>
        <w:ind w:left="0"/>
        <w:jc w:val="left"/>
      </w:pPr>
      <w:r>
        <w:br/>
      </w:r>
    </w:p>
    <w:p>
      <w:pPr>
        <w:spacing w:after="0"/>
        <w:ind w:left="0"/>
        <w:jc w:val="both"/>
      </w:pPr>
      <w:r>
        <w:drawing>
          <wp:inline distT="0" distB="0" distL="0" distR="0">
            <wp:extent cx="7810500" cy="5702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4"/>
                    <a:stretch>
                      <a:fillRect/>
                    </a:stretch>
                  </pic:blipFill>
                  <pic:spPr>
                    <a:xfrm>
                      <a:off x="0" y="0"/>
                      <a:ext cx="7810500" cy="5702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6032500" cy="4432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5"/>
                    <a:stretch>
                      <a:fillRect/>
                    </a:stretch>
                  </pic:blipFill>
                  <pic:spPr>
                    <a:xfrm>
                      <a:off x="0" y="0"/>
                      <a:ext cx="6032500" cy="4432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Астрахан ауданы бойынша</w:t>
            </w:r>
            <w:r>
              <w:br/>
            </w:r>
            <w:r>
              <w:rPr>
                <w:rFonts w:ascii="Times New Roman"/>
                <w:b w:val="false"/>
                <w:i w:val="false"/>
                <w:color w:val="000000"/>
                <w:sz w:val="20"/>
              </w:rPr>
              <w:t>2025 - 2029 жылдарға</w:t>
            </w:r>
            <w:r>
              <w:br/>
            </w:r>
            <w:r>
              <w:rPr>
                <w:rFonts w:ascii="Times New Roman"/>
                <w:b w:val="false"/>
                <w:i w:val="false"/>
                <w:color w:val="000000"/>
                <w:sz w:val="20"/>
              </w:rPr>
              <w:t>арналған жайылымдарды</w:t>
            </w:r>
            <w:r>
              <w:br/>
            </w:r>
            <w:r>
              <w:rPr>
                <w:rFonts w:ascii="Times New Roman"/>
                <w:b w:val="false"/>
                <w:i w:val="false"/>
                <w:color w:val="000000"/>
                <w:sz w:val="20"/>
              </w:rPr>
              <w:t>басқару және оларды пайдалану</w:t>
            </w:r>
            <w:r>
              <w:br/>
            </w:r>
            <w:r>
              <w:rPr>
                <w:rFonts w:ascii="Times New Roman"/>
                <w:b w:val="false"/>
                <w:i w:val="false"/>
                <w:color w:val="000000"/>
                <w:sz w:val="20"/>
              </w:rPr>
              <w:t>жөніндегі жоспарына</w:t>
            </w:r>
            <w:r>
              <w:br/>
            </w:r>
            <w:r>
              <w:rPr>
                <w:rFonts w:ascii="Times New Roman"/>
                <w:b w:val="false"/>
                <w:i w:val="false"/>
                <w:color w:val="000000"/>
                <w:sz w:val="20"/>
              </w:rPr>
              <w:t>8-қосымша</w:t>
            </w:r>
          </w:p>
        </w:tc>
      </w:tr>
    </w:tbl>
    <w:bookmarkStart w:name="z112" w:id="52"/>
    <w:p>
      <w:pPr>
        <w:spacing w:after="0"/>
        <w:ind w:left="0"/>
        <w:jc w:val="left"/>
      </w:pPr>
      <w:r>
        <w:rPr>
          <w:rFonts w:ascii="Times New Roman"/>
          <w:b/>
          <w:i w:val="false"/>
          <w:color w:val="000000"/>
        </w:rPr>
        <w:t xml:space="preserve"> Астрахан ауданының Первомай ауылдық округінің жайылым пайдаланушылардың су тұтынуға қол жеткізу схемасы</w:t>
      </w:r>
    </w:p>
    <w:bookmarkEnd w:id="52"/>
    <w:p>
      <w:pPr>
        <w:spacing w:after="0"/>
        <w:ind w:left="0"/>
        <w:jc w:val="left"/>
      </w:pPr>
      <w:r>
        <w:br/>
      </w:r>
    </w:p>
    <w:p>
      <w:pPr>
        <w:spacing w:after="0"/>
        <w:ind w:left="0"/>
        <w:jc w:val="both"/>
      </w:pPr>
      <w:r>
        <w:drawing>
          <wp:inline distT="0" distB="0" distL="0" distR="0">
            <wp:extent cx="7810500" cy="5092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6"/>
                    <a:stretch>
                      <a:fillRect/>
                    </a:stretch>
                  </pic:blipFill>
                  <pic:spPr>
                    <a:xfrm>
                      <a:off x="0" y="0"/>
                      <a:ext cx="7810500" cy="5092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6032500" cy="4432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7"/>
                    <a:stretch>
                      <a:fillRect/>
                    </a:stretch>
                  </pic:blipFill>
                  <pic:spPr>
                    <a:xfrm>
                      <a:off x="0" y="0"/>
                      <a:ext cx="6032500" cy="4432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Астрахан ауданы бойынша</w:t>
            </w:r>
            <w:r>
              <w:br/>
            </w:r>
            <w:r>
              <w:rPr>
                <w:rFonts w:ascii="Times New Roman"/>
                <w:b w:val="false"/>
                <w:i w:val="false"/>
                <w:color w:val="000000"/>
                <w:sz w:val="20"/>
              </w:rPr>
              <w:t>2025 - 2029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w:t>
            </w:r>
            <w:r>
              <w:br/>
            </w:r>
            <w:r>
              <w:rPr>
                <w:rFonts w:ascii="Times New Roman"/>
                <w:b w:val="false"/>
                <w:i w:val="false"/>
                <w:color w:val="000000"/>
                <w:sz w:val="20"/>
              </w:rPr>
              <w:t>жоспарына 8-қосымша</w:t>
            </w:r>
          </w:p>
        </w:tc>
      </w:tr>
    </w:tbl>
    <w:bookmarkStart w:name="z114" w:id="53"/>
    <w:p>
      <w:pPr>
        <w:spacing w:after="0"/>
        <w:ind w:left="0"/>
        <w:jc w:val="left"/>
      </w:pPr>
      <w:r>
        <w:rPr>
          <w:rFonts w:ascii="Times New Roman"/>
          <w:b/>
          <w:i w:val="false"/>
          <w:color w:val="000000"/>
        </w:rPr>
        <w:t xml:space="preserve"> Астрахан ауданының Николаев ауылдық округінің жайылым пайдаланушылардың су тұтынуға қол жеткізу схемасы</w:t>
      </w:r>
    </w:p>
    <w:bookmarkEnd w:id="53"/>
    <w:p>
      <w:pPr>
        <w:spacing w:after="0"/>
        <w:ind w:left="0"/>
        <w:jc w:val="left"/>
      </w:pPr>
      <w:r>
        <w:br/>
      </w:r>
    </w:p>
    <w:p>
      <w:pPr>
        <w:spacing w:after="0"/>
        <w:ind w:left="0"/>
        <w:jc w:val="both"/>
      </w:pPr>
      <w:r>
        <w:drawing>
          <wp:inline distT="0" distB="0" distL="0" distR="0">
            <wp:extent cx="7810500" cy="548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8"/>
                    <a:stretch>
                      <a:fillRect/>
                    </a:stretch>
                  </pic:blipFill>
                  <pic:spPr>
                    <a:xfrm>
                      <a:off x="0" y="0"/>
                      <a:ext cx="7810500" cy="5486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6032500" cy="4432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9"/>
                    <a:stretch>
                      <a:fillRect/>
                    </a:stretch>
                  </pic:blipFill>
                  <pic:spPr>
                    <a:xfrm>
                      <a:off x="0" y="0"/>
                      <a:ext cx="6032500" cy="4432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Астрахан ауданы бойынша</w:t>
            </w:r>
            <w:r>
              <w:br/>
            </w:r>
            <w:r>
              <w:rPr>
                <w:rFonts w:ascii="Times New Roman"/>
                <w:b w:val="false"/>
                <w:i w:val="false"/>
                <w:color w:val="000000"/>
                <w:sz w:val="20"/>
              </w:rPr>
              <w:t>2025 - 2029 жылдарға</w:t>
            </w:r>
            <w:r>
              <w:br/>
            </w:r>
            <w:r>
              <w:rPr>
                <w:rFonts w:ascii="Times New Roman"/>
                <w:b w:val="false"/>
                <w:i w:val="false"/>
                <w:color w:val="000000"/>
                <w:sz w:val="20"/>
              </w:rPr>
              <w:t>арналған жайылымдарды</w:t>
            </w:r>
            <w:r>
              <w:br/>
            </w:r>
            <w:r>
              <w:rPr>
                <w:rFonts w:ascii="Times New Roman"/>
                <w:b w:val="false"/>
                <w:i w:val="false"/>
                <w:color w:val="000000"/>
                <w:sz w:val="20"/>
              </w:rPr>
              <w:t>басқару және оларды пайдалану</w:t>
            </w:r>
            <w:r>
              <w:br/>
            </w:r>
            <w:r>
              <w:rPr>
                <w:rFonts w:ascii="Times New Roman"/>
                <w:b w:val="false"/>
                <w:i w:val="false"/>
                <w:color w:val="000000"/>
                <w:sz w:val="20"/>
              </w:rPr>
              <w:t>жөніндегі жоспарына</w:t>
            </w:r>
            <w:r>
              <w:br/>
            </w:r>
            <w:r>
              <w:rPr>
                <w:rFonts w:ascii="Times New Roman"/>
                <w:b w:val="false"/>
                <w:i w:val="false"/>
                <w:color w:val="000000"/>
                <w:sz w:val="20"/>
              </w:rPr>
              <w:t>8-қосымша</w:t>
            </w:r>
          </w:p>
        </w:tc>
      </w:tr>
    </w:tbl>
    <w:bookmarkStart w:name="z116" w:id="54"/>
    <w:p>
      <w:pPr>
        <w:spacing w:after="0"/>
        <w:ind w:left="0"/>
        <w:jc w:val="left"/>
      </w:pPr>
      <w:r>
        <w:rPr>
          <w:rFonts w:ascii="Times New Roman"/>
          <w:b/>
          <w:i w:val="false"/>
          <w:color w:val="000000"/>
        </w:rPr>
        <w:t xml:space="preserve"> Астрахан ауданының Старый Колутон ауылдық округінің жайылым пайдаланушылардың су тұтынуға қол жеткізу схемасы</w:t>
      </w:r>
    </w:p>
    <w:bookmarkEnd w:id="54"/>
    <w:p>
      <w:pPr>
        <w:spacing w:after="0"/>
        <w:ind w:left="0"/>
        <w:jc w:val="left"/>
      </w:pPr>
      <w:r>
        <w:br/>
      </w:r>
    </w:p>
    <w:p>
      <w:pPr>
        <w:spacing w:after="0"/>
        <w:ind w:left="0"/>
        <w:jc w:val="both"/>
      </w:pPr>
      <w:r>
        <w:drawing>
          <wp:inline distT="0" distB="0" distL="0" distR="0">
            <wp:extent cx="7810500" cy="4787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0"/>
                    <a:stretch>
                      <a:fillRect/>
                    </a:stretch>
                  </pic:blipFill>
                  <pic:spPr>
                    <a:xfrm>
                      <a:off x="0" y="0"/>
                      <a:ext cx="7810500" cy="4787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6032500" cy="4432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1"/>
                    <a:stretch>
                      <a:fillRect/>
                    </a:stretch>
                  </pic:blipFill>
                  <pic:spPr>
                    <a:xfrm>
                      <a:off x="0" y="0"/>
                      <a:ext cx="6032500" cy="4432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Астрахан ауданы бойынша</w:t>
            </w:r>
            <w:r>
              <w:br/>
            </w:r>
            <w:r>
              <w:rPr>
                <w:rFonts w:ascii="Times New Roman"/>
                <w:b w:val="false"/>
                <w:i w:val="false"/>
                <w:color w:val="000000"/>
                <w:sz w:val="20"/>
              </w:rPr>
              <w:t>2025 - 2029 жылдарға</w:t>
            </w:r>
            <w:r>
              <w:br/>
            </w:r>
            <w:r>
              <w:rPr>
                <w:rFonts w:ascii="Times New Roman"/>
                <w:b w:val="false"/>
                <w:i w:val="false"/>
                <w:color w:val="000000"/>
                <w:sz w:val="20"/>
              </w:rPr>
              <w:t>арналған жайылымдарды</w:t>
            </w:r>
            <w:r>
              <w:br/>
            </w:r>
            <w:r>
              <w:rPr>
                <w:rFonts w:ascii="Times New Roman"/>
                <w:b w:val="false"/>
                <w:i w:val="false"/>
                <w:color w:val="000000"/>
                <w:sz w:val="20"/>
              </w:rPr>
              <w:t>басқару және оларды пайдалану</w:t>
            </w:r>
            <w:r>
              <w:br/>
            </w:r>
            <w:r>
              <w:rPr>
                <w:rFonts w:ascii="Times New Roman"/>
                <w:b w:val="false"/>
                <w:i w:val="false"/>
                <w:color w:val="000000"/>
                <w:sz w:val="20"/>
              </w:rPr>
              <w:t>жөніндегі жоспарына</w:t>
            </w:r>
            <w:r>
              <w:br/>
            </w:r>
            <w:r>
              <w:rPr>
                <w:rFonts w:ascii="Times New Roman"/>
                <w:b w:val="false"/>
                <w:i w:val="false"/>
                <w:color w:val="000000"/>
                <w:sz w:val="20"/>
              </w:rPr>
              <w:t>8-қосымша</w:t>
            </w:r>
          </w:p>
        </w:tc>
      </w:tr>
    </w:tbl>
    <w:bookmarkStart w:name="z118" w:id="55"/>
    <w:p>
      <w:pPr>
        <w:spacing w:after="0"/>
        <w:ind w:left="0"/>
        <w:jc w:val="left"/>
      </w:pPr>
      <w:r>
        <w:rPr>
          <w:rFonts w:ascii="Times New Roman"/>
          <w:b/>
          <w:i w:val="false"/>
          <w:color w:val="000000"/>
        </w:rPr>
        <w:t xml:space="preserve"> Астрахан ауданының Ұзынкөл ауылдық округінің жайылым пайдаланушылардың су тұтынуға қол жеткізу схемасы</w:t>
      </w:r>
    </w:p>
    <w:bookmarkEnd w:id="55"/>
    <w:p>
      <w:pPr>
        <w:spacing w:after="0"/>
        <w:ind w:left="0"/>
        <w:jc w:val="left"/>
      </w:pPr>
      <w:r>
        <w:br/>
      </w:r>
    </w:p>
    <w:p>
      <w:pPr>
        <w:spacing w:after="0"/>
        <w:ind w:left="0"/>
        <w:jc w:val="both"/>
      </w:pPr>
      <w:r>
        <w:drawing>
          <wp:inline distT="0" distB="0" distL="0" distR="0">
            <wp:extent cx="7810500" cy="5346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2"/>
                    <a:stretch>
                      <a:fillRect/>
                    </a:stretch>
                  </pic:blipFill>
                  <pic:spPr>
                    <a:xfrm>
                      <a:off x="0" y="0"/>
                      <a:ext cx="7810500" cy="5346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6032500" cy="4432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3"/>
                    <a:stretch>
                      <a:fillRect/>
                    </a:stretch>
                  </pic:blipFill>
                  <pic:spPr>
                    <a:xfrm>
                      <a:off x="0" y="0"/>
                      <a:ext cx="6032500" cy="4432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Астрахан ауданы бойынша</w:t>
            </w:r>
            <w:r>
              <w:br/>
            </w:r>
            <w:r>
              <w:rPr>
                <w:rFonts w:ascii="Times New Roman"/>
                <w:b w:val="false"/>
                <w:i w:val="false"/>
                <w:color w:val="000000"/>
                <w:sz w:val="20"/>
              </w:rPr>
              <w:t>2025 - 2029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w:t>
            </w:r>
            <w:r>
              <w:br/>
            </w:r>
            <w:r>
              <w:rPr>
                <w:rFonts w:ascii="Times New Roman"/>
                <w:b w:val="false"/>
                <w:i w:val="false"/>
                <w:color w:val="000000"/>
                <w:sz w:val="20"/>
              </w:rPr>
              <w:t>жоспарына 8-қосымша</w:t>
            </w:r>
          </w:p>
        </w:tc>
      </w:tr>
    </w:tbl>
    <w:bookmarkStart w:name="z120" w:id="56"/>
    <w:p>
      <w:pPr>
        <w:spacing w:after="0"/>
        <w:ind w:left="0"/>
        <w:jc w:val="left"/>
      </w:pPr>
      <w:r>
        <w:rPr>
          <w:rFonts w:ascii="Times New Roman"/>
          <w:b/>
          <w:i w:val="false"/>
          <w:color w:val="000000"/>
        </w:rPr>
        <w:t xml:space="preserve"> Астрахан ауданының Колутон ауылдық округінің жайылым пайдаланушылардың су тұтынуға қол жеткізу схемасы</w:t>
      </w:r>
    </w:p>
    <w:bookmarkEnd w:id="56"/>
    <w:p>
      <w:pPr>
        <w:spacing w:after="0"/>
        <w:ind w:left="0"/>
        <w:jc w:val="left"/>
      </w:pPr>
      <w:r>
        <w:br/>
      </w:r>
    </w:p>
    <w:p>
      <w:pPr>
        <w:spacing w:after="0"/>
        <w:ind w:left="0"/>
        <w:jc w:val="both"/>
      </w:pPr>
      <w:r>
        <w:drawing>
          <wp:inline distT="0" distB="0" distL="0" distR="0">
            <wp:extent cx="7810500" cy="5156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4"/>
                    <a:stretch>
                      <a:fillRect/>
                    </a:stretch>
                  </pic:blipFill>
                  <pic:spPr>
                    <a:xfrm>
                      <a:off x="0" y="0"/>
                      <a:ext cx="7810500" cy="5156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6032500" cy="4432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5"/>
                    <a:stretch>
                      <a:fillRect/>
                    </a:stretch>
                  </pic:blipFill>
                  <pic:spPr>
                    <a:xfrm>
                      <a:off x="0" y="0"/>
                      <a:ext cx="6032500" cy="4432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Астрахан ауданы бойынша</w:t>
            </w:r>
            <w:r>
              <w:br/>
            </w:r>
            <w:r>
              <w:rPr>
                <w:rFonts w:ascii="Times New Roman"/>
                <w:b w:val="false"/>
                <w:i w:val="false"/>
                <w:color w:val="000000"/>
                <w:sz w:val="20"/>
              </w:rPr>
              <w:t>2025 - 2029 жылдарға</w:t>
            </w:r>
            <w:r>
              <w:br/>
            </w:r>
            <w:r>
              <w:rPr>
                <w:rFonts w:ascii="Times New Roman"/>
                <w:b w:val="false"/>
                <w:i w:val="false"/>
                <w:color w:val="000000"/>
                <w:sz w:val="20"/>
              </w:rPr>
              <w:t>арналған жайылымдарды</w:t>
            </w:r>
            <w:r>
              <w:br/>
            </w:r>
            <w:r>
              <w:rPr>
                <w:rFonts w:ascii="Times New Roman"/>
                <w:b w:val="false"/>
                <w:i w:val="false"/>
                <w:color w:val="000000"/>
                <w:sz w:val="20"/>
              </w:rPr>
              <w:t>басқару және оларды пайдалану</w:t>
            </w:r>
            <w:r>
              <w:br/>
            </w:r>
            <w:r>
              <w:rPr>
                <w:rFonts w:ascii="Times New Roman"/>
                <w:b w:val="false"/>
                <w:i w:val="false"/>
                <w:color w:val="000000"/>
                <w:sz w:val="20"/>
              </w:rPr>
              <w:t>жөніндегі жоспарына</w:t>
            </w:r>
            <w:r>
              <w:br/>
            </w:r>
            <w:r>
              <w:rPr>
                <w:rFonts w:ascii="Times New Roman"/>
                <w:b w:val="false"/>
                <w:i w:val="false"/>
                <w:color w:val="000000"/>
                <w:sz w:val="20"/>
              </w:rPr>
              <w:t>8-қосымша</w:t>
            </w:r>
          </w:p>
        </w:tc>
      </w:tr>
    </w:tbl>
    <w:bookmarkStart w:name="z122" w:id="57"/>
    <w:p>
      <w:pPr>
        <w:spacing w:after="0"/>
        <w:ind w:left="0"/>
        <w:jc w:val="left"/>
      </w:pPr>
      <w:r>
        <w:rPr>
          <w:rFonts w:ascii="Times New Roman"/>
          <w:b/>
          <w:i w:val="false"/>
          <w:color w:val="000000"/>
        </w:rPr>
        <w:t xml:space="preserve"> Астрахан ауданының Жалтыр ауылдық округінің жайылым пайдаланушылардың су тұтынуға қол жеткізу схемасы</w:t>
      </w:r>
    </w:p>
    <w:bookmarkEnd w:id="57"/>
    <w:p>
      <w:pPr>
        <w:spacing w:after="0"/>
        <w:ind w:left="0"/>
        <w:jc w:val="left"/>
      </w:pPr>
      <w:r>
        <w:br/>
      </w:r>
    </w:p>
    <w:p>
      <w:pPr>
        <w:spacing w:after="0"/>
        <w:ind w:left="0"/>
        <w:jc w:val="both"/>
      </w:pPr>
      <w:r>
        <w:drawing>
          <wp:inline distT="0" distB="0" distL="0" distR="0">
            <wp:extent cx="7810500" cy="4902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6"/>
                    <a:stretch>
                      <a:fillRect/>
                    </a:stretch>
                  </pic:blipFill>
                  <pic:spPr>
                    <a:xfrm>
                      <a:off x="0" y="0"/>
                      <a:ext cx="7810500" cy="4902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6032500" cy="4432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7"/>
                    <a:stretch>
                      <a:fillRect/>
                    </a:stretch>
                  </pic:blipFill>
                  <pic:spPr>
                    <a:xfrm>
                      <a:off x="0" y="0"/>
                      <a:ext cx="6032500" cy="4432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Астрахан ауданы бойынша</w:t>
            </w:r>
            <w:r>
              <w:br/>
            </w:r>
            <w:r>
              <w:rPr>
                <w:rFonts w:ascii="Times New Roman"/>
                <w:b w:val="false"/>
                <w:i w:val="false"/>
                <w:color w:val="000000"/>
                <w:sz w:val="20"/>
              </w:rPr>
              <w:t>2025 - 2029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w:t>
            </w:r>
            <w:r>
              <w:br/>
            </w:r>
            <w:r>
              <w:rPr>
                <w:rFonts w:ascii="Times New Roman"/>
                <w:b w:val="false"/>
                <w:i w:val="false"/>
                <w:color w:val="000000"/>
                <w:sz w:val="20"/>
              </w:rPr>
              <w:t>жоспарына 8-қосымша</w:t>
            </w:r>
          </w:p>
        </w:tc>
      </w:tr>
    </w:tbl>
    <w:bookmarkStart w:name="z124" w:id="58"/>
    <w:p>
      <w:pPr>
        <w:spacing w:after="0"/>
        <w:ind w:left="0"/>
        <w:jc w:val="left"/>
      </w:pPr>
      <w:r>
        <w:rPr>
          <w:rFonts w:ascii="Times New Roman"/>
          <w:b/>
          <w:i w:val="false"/>
          <w:color w:val="000000"/>
        </w:rPr>
        <w:t xml:space="preserve"> Астрахан ауданының Каменка ауылының жайылым пайдаланушылардың су тұтынуға қол жеткізу схемасы</w:t>
      </w:r>
    </w:p>
    <w:bookmarkEnd w:id="58"/>
    <w:p>
      <w:pPr>
        <w:spacing w:after="0"/>
        <w:ind w:left="0"/>
        <w:jc w:val="left"/>
      </w:pPr>
      <w:r>
        <w:br/>
      </w:r>
    </w:p>
    <w:p>
      <w:pPr>
        <w:spacing w:after="0"/>
        <w:ind w:left="0"/>
        <w:jc w:val="both"/>
      </w:pPr>
      <w:r>
        <w:drawing>
          <wp:inline distT="0" distB="0" distL="0" distR="0">
            <wp:extent cx="7810500" cy="4965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8"/>
                    <a:stretch>
                      <a:fillRect/>
                    </a:stretch>
                  </pic:blipFill>
                  <pic:spPr>
                    <a:xfrm>
                      <a:off x="0" y="0"/>
                      <a:ext cx="7810500" cy="4965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6032500" cy="4432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9"/>
                    <a:stretch>
                      <a:fillRect/>
                    </a:stretch>
                  </pic:blipFill>
                  <pic:spPr>
                    <a:xfrm>
                      <a:off x="0" y="0"/>
                      <a:ext cx="6032500" cy="4432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Астрахан ауданы бойынша</w:t>
            </w:r>
            <w:r>
              <w:br/>
            </w:r>
            <w:r>
              <w:rPr>
                <w:rFonts w:ascii="Times New Roman"/>
                <w:b w:val="false"/>
                <w:i w:val="false"/>
                <w:color w:val="000000"/>
                <w:sz w:val="20"/>
              </w:rPr>
              <w:t>2025 - 2029 жылдарға</w:t>
            </w:r>
            <w:r>
              <w:br/>
            </w:r>
            <w:r>
              <w:rPr>
                <w:rFonts w:ascii="Times New Roman"/>
                <w:b w:val="false"/>
                <w:i w:val="false"/>
                <w:color w:val="000000"/>
                <w:sz w:val="20"/>
              </w:rPr>
              <w:t>арналған жайылымдарды</w:t>
            </w:r>
            <w:r>
              <w:br/>
            </w:r>
            <w:r>
              <w:rPr>
                <w:rFonts w:ascii="Times New Roman"/>
                <w:b w:val="false"/>
                <w:i w:val="false"/>
                <w:color w:val="000000"/>
                <w:sz w:val="20"/>
              </w:rPr>
              <w:t>басқару және оларды пайдалану</w:t>
            </w:r>
            <w:r>
              <w:br/>
            </w:r>
            <w:r>
              <w:rPr>
                <w:rFonts w:ascii="Times New Roman"/>
                <w:b w:val="false"/>
                <w:i w:val="false"/>
                <w:color w:val="000000"/>
                <w:sz w:val="20"/>
              </w:rPr>
              <w:t>жөніндегі жоспарына</w:t>
            </w:r>
            <w:r>
              <w:br/>
            </w:r>
            <w:r>
              <w:rPr>
                <w:rFonts w:ascii="Times New Roman"/>
                <w:b w:val="false"/>
                <w:i w:val="false"/>
                <w:color w:val="000000"/>
                <w:sz w:val="20"/>
              </w:rPr>
              <w:t>9-қосымша</w:t>
            </w:r>
          </w:p>
        </w:tc>
      </w:tr>
    </w:tbl>
    <w:bookmarkStart w:name="z126" w:id="59"/>
    <w:p>
      <w:pPr>
        <w:spacing w:after="0"/>
        <w:ind w:left="0"/>
        <w:jc w:val="left"/>
      </w:pPr>
      <w:r>
        <w:rPr>
          <w:rFonts w:ascii="Times New Roman"/>
          <w:b/>
          <w:i w:val="false"/>
          <w:color w:val="000000"/>
        </w:rPr>
        <w:t xml:space="preserve"> Астрахан ауданының Астрахан ауылдық округінің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орналастыру схемасы</w:t>
      </w:r>
    </w:p>
    <w:bookmarkEnd w:id="59"/>
    <w:p>
      <w:pPr>
        <w:spacing w:after="0"/>
        <w:ind w:left="0"/>
        <w:jc w:val="left"/>
      </w:pPr>
      <w:r>
        <w:br/>
      </w:r>
    </w:p>
    <w:p>
      <w:pPr>
        <w:spacing w:after="0"/>
        <w:ind w:left="0"/>
        <w:jc w:val="both"/>
      </w:pPr>
      <w:r>
        <w:drawing>
          <wp:inline distT="0" distB="0" distL="0" distR="0">
            <wp:extent cx="7810500" cy="4229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0"/>
                    <a:stretch>
                      <a:fillRect/>
                    </a:stretch>
                  </pic:blipFill>
                  <pic:spPr>
                    <a:xfrm>
                      <a:off x="0" y="0"/>
                      <a:ext cx="7810500" cy="4229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4914900" cy="3124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1"/>
                    <a:stretch>
                      <a:fillRect/>
                    </a:stretch>
                  </pic:blipFill>
                  <pic:spPr>
                    <a:xfrm>
                      <a:off x="0" y="0"/>
                      <a:ext cx="4914900" cy="3124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Астрахан ауданы бойынша</w:t>
            </w:r>
            <w:r>
              <w:br/>
            </w:r>
            <w:r>
              <w:rPr>
                <w:rFonts w:ascii="Times New Roman"/>
                <w:b w:val="false"/>
                <w:i w:val="false"/>
                <w:color w:val="000000"/>
                <w:sz w:val="20"/>
              </w:rPr>
              <w:t>2025 - 2029 жылдарға</w:t>
            </w:r>
            <w:r>
              <w:br/>
            </w:r>
            <w:r>
              <w:rPr>
                <w:rFonts w:ascii="Times New Roman"/>
                <w:b w:val="false"/>
                <w:i w:val="false"/>
                <w:color w:val="000000"/>
                <w:sz w:val="20"/>
              </w:rPr>
              <w:t>арналған жайылымдарды</w:t>
            </w:r>
            <w:r>
              <w:br/>
            </w:r>
            <w:r>
              <w:rPr>
                <w:rFonts w:ascii="Times New Roman"/>
                <w:b w:val="false"/>
                <w:i w:val="false"/>
                <w:color w:val="000000"/>
                <w:sz w:val="20"/>
              </w:rPr>
              <w:t>басқару және оларды пайдалану</w:t>
            </w:r>
            <w:r>
              <w:br/>
            </w:r>
            <w:r>
              <w:rPr>
                <w:rFonts w:ascii="Times New Roman"/>
                <w:b w:val="false"/>
                <w:i w:val="false"/>
                <w:color w:val="000000"/>
                <w:sz w:val="20"/>
              </w:rPr>
              <w:t>жөніндегі жоспарына</w:t>
            </w:r>
            <w:r>
              <w:br/>
            </w:r>
            <w:r>
              <w:rPr>
                <w:rFonts w:ascii="Times New Roman"/>
                <w:b w:val="false"/>
                <w:i w:val="false"/>
                <w:color w:val="000000"/>
                <w:sz w:val="20"/>
              </w:rPr>
              <w:t>9-қосымша</w:t>
            </w:r>
          </w:p>
        </w:tc>
      </w:tr>
    </w:tbl>
    <w:bookmarkStart w:name="z128" w:id="60"/>
    <w:p>
      <w:pPr>
        <w:spacing w:after="0"/>
        <w:ind w:left="0"/>
        <w:jc w:val="left"/>
      </w:pPr>
      <w:r>
        <w:rPr>
          <w:rFonts w:ascii="Times New Roman"/>
          <w:b/>
          <w:i w:val="false"/>
          <w:color w:val="000000"/>
        </w:rPr>
        <w:t xml:space="preserve"> Астрахан ауданының Новочеркасск ауылдық округінің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орналастыру схемасы</w:t>
      </w:r>
    </w:p>
    <w:bookmarkEnd w:id="60"/>
    <w:p>
      <w:pPr>
        <w:spacing w:after="0"/>
        <w:ind w:left="0"/>
        <w:jc w:val="left"/>
      </w:pPr>
      <w:r>
        <w:br/>
      </w:r>
    </w:p>
    <w:p>
      <w:pPr>
        <w:spacing w:after="0"/>
        <w:ind w:left="0"/>
        <w:jc w:val="both"/>
      </w:pPr>
      <w:r>
        <w:drawing>
          <wp:inline distT="0" distB="0" distL="0" distR="0">
            <wp:extent cx="7810500" cy="394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2"/>
                    <a:stretch>
                      <a:fillRect/>
                    </a:stretch>
                  </pic:blipFill>
                  <pic:spPr>
                    <a:xfrm>
                      <a:off x="0" y="0"/>
                      <a:ext cx="7810500" cy="3949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7772400" cy="5194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3"/>
                    <a:stretch>
                      <a:fillRect/>
                    </a:stretch>
                  </pic:blipFill>
                  <pic:spPr>
                    <a:xfrm>
                      <a:off x="0" y="0"/>
                      <a:ext cx="7772400" cy="5194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Астрахан ауданы бойынша</w:t>
            </w:r>
            <w:r>
              <w:br/>
            </w:r>
            <w:r>
              <w:rPr>
                <w:rFonts w:ascii="Times New Roman"/>
                <w:b w:val="false"/>
                <w:i w:val="false"/>
                <w:color w:val="000000"/>
                <w:sz w:val="20"/>
              </w:rPr>
              <w:t>2025 - 2029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w:t>
            </w:r>
            <w:r>
              <w:br/>
            </w:r>
            <w:r>
              <w:rPr>
                <w:rFonts w:ascii="Times New Roman"/>
                <w:b w:val="false"/>
                <w:i w:val="false"/>
                <w:color w:val="000000"/>
                <w:sz w:val="20"/>
              </w:rPr>
              <w:t>жоспарына 9-қосымша</w:t>
            </w:r>
          </w:p>
        </w:tc>
      </w:tr>
    </w:tbl>
    <w:bookmarkStart w:name="z130" w:id="61"/>
    <w:p>
      <w:pPr>
        <w:spacing w:after="0"/>
        <w:ind w:left="0"/>
        <w:jc w:val="left"/>
      </w:pPr>
      <w:r>
        <w:rPr>
          <w:rFonts w:ascii="Times New Roman"/>
          <w:b/>
          <w:i w:val="false"/>
          <w:color w:val="000000"/>
        </w:rPr>
        <w:t xml:space="preserve"> Астрахан ауданының Николаев ауылдық округінің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орналастыру схемасы</w:t>
      </w:r>
    </w:p>
    <w:bookmarkEnd w:id="61"/>
    <w:p>
      <w:pPr>
        <w:spacing w:after="0"/>
        <w:ind w:left="0"/>
        <w:jc w:val="left"/>
      </w:pPr>
      <w:r>
        <w:br/>
      </w:r>
    </w:p>
    <w:p>
      <w:pPr>
        <w:spacing w:after="0"/>
        <w:ind w:left="0"/>
        <w:jc w:val="both"/>
      </w:pPr>
      <w:r>
        <w:drawing>
          <wp:inline distT="0" distB="0" distL="0" distR="0">
            <wp:extent cx="7810500" cy="3733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4"/>
                    <a:stretch>
                      <a:fillRect/>
                    </a:stretch>
                  </pic:blipFill>
                  <pic:spPr>
                    <a:xfrm>
                      <a:off x="0" y="0"/>
                      <a:ext cx="7810500" cy="3733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7772400" cy="5194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5"/>
                    <a:stretch>
                      <a:fillRect/>
                    </a:stretch>
                  </pic:blipFill>
                  <pic:spPr>
                    <a:xfrm>
                      <a:off x="0" y="0"/>
                      <a:ext cx="7772400" cy="5194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Астрахан ауданы бойынша</w:t>
            </w:r>
            <w:r>
              <w:br/>
            </w:r>
            <w:r>
              <w:rPr>
                <w:rFonts w:ascii="Times New Roman"/>
                <w:b w:val="false"/>
                <w:i w:val="false"/>
                <w:color w:val="000000"/>
                <w:sz w:val="20"/>
              </w:rPr>
              <w:t>2025 - 2029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w:t>
            </w:r>
            <w:r>
              <w:br/>
            </w:r>
            <w:r>
              <w:rPr>
                <w:rFonts w:ascii="Times New Roman"/>
                <w:b w:val="false"/>
                <w:i w:val="false"/>
                <w:color w:val="000000"/>
                <w:sz w:val="20"/>
              </w:rPr>
              <w:t>жоспарына 9-қосымша</w:t>
            </w:r>
          </w:p>
        </w:tc>
      </w:tr>
    </w:tbl>
    <w:bookmarkStart w:name="z132" w:id="62"/>
    <w:p>
      <w:pPr>
        <w:spacing w:after="0"/>
        <w:ind w:left="0"/>
        <w:jc w:val="left"/>
      </w:pPr>
      <w:r>
        <w:rPr>
          <w:rFonts w:ascii="Times New Roman"/>
          <w:b/>
          <w:i w:val="false"/>
          <w:color w:val="000000"/>
        </w:rPr>
        <w:t xml:space="preserve"> Астрахан ауданының Ұзынкөл ауылдық округінің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орналастыру схемасы</w:t>
      </w:r>
    </w:p>
    <w:bookmarkEnd w:id="62"/>
    <w:p>
      <w:pPr>
        <w:spacing w:after="0"/>
        <w:ind w:left="0"/>
        <w:jc w:val="left"/>
      </w:pPr>
      <w:r>
        <w:br/>
      </w:r>
    </w:p>
    <w:p>
      <w:pPr>
        <w:spacing w:after="0"/>
        <w:ind w:left="0"/>
        <w:jc w:val="both"/>
      </w:pPr>
      <w:r>
        <w:drawing>
          <wp:inline distT="0" distB="0" distL="0" distR="0">
            <wp:extent cx="7810500" cy="4686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6"/>
                    <a:stretch>
                      <a:fillRect/>
                    </a:stretch>
                  </pic:blipFill>
                  <pic:spPr>
                    <a:xfrm>
                      <a:off x="0" y="0"/>
                      <a:ext cx="7810500" cy="4686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7772400" cy="5194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7"/>
                    <a:stretch>
                      <a:fillRect/>
                    </a:stretch>
                  </pic:blipFill>
                  <pic:spPr>
                    <a:xfrm>
                      <a:off x="0" y="0"/>
                      <a:ext cx="7772400" cy="5194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Астрахан ауданы бойынша</w:t>
            </w:r>
            <w:r>
              <w:br/>
            </w:r>
            <w:r>
              <w:rPr>
                <w:rFonts w:ascii="Times New Roman"/>
                <w:b w:val="false"/>
                <w:i w:val="false"/>
                <w:color w:val="000000"/>
                <w:sz w:val="20"/>
              </w:rPr>
              <w:t>2025 - 2029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w:t>
            </w:r>
            <w:r>
              <w:br/>
            </w:r>
            <w:r>
              <w:rPr>
                <w:rFonts w:ascii="Times New Roman"/>
                <w:b w:val="false"/>
                <w:i w:val="false"/>
                <w:color w:val="000000"/>
                <w:sz w:val="20"/>
              </w:rPr>
              <w:t>жоспарына 9-қосымша</w:t>
            </w:r>
          </w:p>
        </w:tc>
      </w:tr>
    </w:tbl>
    <w:bookmarkStart w:name="z134" w:id="63"/>
    <w:p>
      <w:pPr>
        <w:spacing w:after="0"/>
        <w:ind w:left="0"/>
        <w:jc w:val="left"/>
      </w:pPr>
      <w:r>
        <w:rPr>
          <w:rFonts w:ascii="Times New Roman"/>
          <w:b/>
          <w:i w:val="false"/>
          <w:color w:val="000000"/>
        </w:rPr>
        <w:t xml:space="preserve"> Астрахан ауданының Колутон ауылдық округінің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орналастыру схемасы</w:t>
      </w:r>
    </w:p>
    <w:bookmarkEnd w:id="63"/>
    <w:p>
      <w:pPr>
        <w:spacing w:after="0"/>
        <w:ind w:left="0"/>
        <w:jc w:val="left"/>
      </w:pPr>
      <w:r>
        <w:br/>
      </w:r>
    </w:p>
    <w:p>
      <w:pPr>
        <w:spacing w:after="0"/>
        <w:ind w:left="0"/>
        <w:jc w:val="both"/>
      </w:pPr>
      <w:r>
        <w:drawing>
          <wp:inline distT="0" distB="0" distL="0" distR="0">
            <wp:extent cx="7810500" cy="3822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8"/>
                    <a:stretch>
                      <a:fillRect/>
                    </a:stretch>
                  </pic:blipFill>
                  <pic:spPr>
                    <a:xfrm>
                      <a:off x="0" y="0"/>
                      <a:ext cx="7810500" cy="3822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7772400" cy="5194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9"/>
                    <a:stretch>
                      <a:fillRect/>
                    </a:stretch>
                  </pic:blipFill>
                  <pic:spPr>
                    <a:xfrm>
                      <a:off x="0" y="0"/>
                      <a:ext cx="7772400" cy="5194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Астрахан ауданы бойынша</w:t>
            </w:r>
            <w:r>
              <w:br/>
            </w:r>
            <w:r>
              <w:rPr>
                <w:rFonts w:ascii="Times New Roman"/>
                <w:b w:val="false"/>
                <w:i w:val="false"/>
                <w:color w:val="000000"/>
                <w:sz w:val="20"/>
              </w:rPr>
              <w:t>2025 - 2029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w:t>
            </w:r>
            <w:r>
              <w:br/>
            </w:r>
            <w:r>
              <w:rPr>
                <w:rFonts w:ascii="Times New Roman"/>
                <w:b w:val="false"/>
                <w:i w:val="false"/>
                <w:color w:val="000000"/>
                <w:sz w:val="20"/>
              </w:rPr>
              <w:t>жоспарына 9-қосымша</w:t>
            </w:r>
          </w:p>
        </w:tc>
      </w:tr>
    </w:tbl>
    <w:bookmarkStart w:name="z136" w:id="64"/>
    <w:p>
      <w:pPr>
        <w:spacing w:after="0"/>
        <w:ind w:left="0"/>
        <w:jc w:val="left"/>
      </w:pPr>
      <w:r>
        <w:rPr>
          <w:rFonts w:ascii="Times New Roman"/>
          <w:b/>
          <w:i w:val="false"/>
          <w:color w:val="000000"/>
        </w:rPr>
        <w:t xml:space="preserve"> Астрахан ауданының Жалтыр ауылдық округінің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орналастыру схемасы</w:t>
      </w:r>
    </w:p>
    <w:bookmarkEnd w:id="64"/>
    <w:p>
      <w:pPr>
        <w:spacing w:after="0"/>
        <w:ind w:left="0"/>
        <w:jc w:val="left"/>
      </w:pPr>
      <w:r>
        <w:br/>
      </w:r>
    </w:p>
    <w:p>
      <w:pPr>
        <w:spacing w:after="0"/>
        <w:ind w:left="0"/>
        <w:jc w:val="both"/>
      </w:pPr>
      <w:r>
        <w:drawing>
          <wp:inline distT="0" distB="0" distL="0" distR="0">
            <wp:extent cx="7810500" cy="4267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0"/>
                    <a:stretch>
                      <a:fillRect/>
                    </a:stretch>
                  </pic:blipFill>
                  <pic:spPr>
                    <a:xfrm>
                      <a:off x="0" y="0"/>
                      <a:ext cx="7810500" cy="4267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7772400" cy="5194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1"/>
                    <a:stretch>
                      <a:fillRect/>
                    </a:stretch>
                  </pic:blipFill>
                  <pic:spPr>
                    <a:xfrm>
                      <a:off x="0" y="0"/>
                      <a:ext cx="7772400" cy="5194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Астрахан ауданы бойынша</w:t>
            </w:r>
            <w:r>
              <w:br/>
            </w:r>
            <w:r>
              <w:rPr>
                <w:rFonts w:ascii="Times New Roman"/>
                <w:b w:val="false"/>
                <w:i w:val="false"/>
                <w:color w:val="000000"/>
                <w:sz w:val="20"/>
              </w:rPr>
              <w:t>2025 - 2029 жылдарға</w:t>
            </w:r>
            <w:r>
              <w:br/>
            </w:r>
            <w:r>
              <w:rPr>
                <w:rFonts w:ascii="Times New Roman"/>
                <w:b w:val="false"/>
                <w:i w:val="false"/>
                <w:color w:val="000000"/>
                <w:sz w:val="20"/>
              </w:rPr>
              <w:t>арналған жайылымдарды</w:t>
            </w:r>
            <w:r>
              <w:br/>
            </w:r>
            <w:r>
              <w:rPr>
                <w:rFonts w:ascii="Times New Roman"/>
                <w:b w:val="false"/>
                <w:i w:val="false"/>
                <w:color w:val="000000"/>
                <w:sz w:val="20"/>
              </w:rPr>
              <w:t>басқару және оларды пайдалану</w:t>
            </w:r>
            <w:r>
              <w:br/>
            </w:r>
            <w:r>
              <w:rPr>
                <w:rFonts w:ascii="Times New Roman"/>
                <w:b w:val="false"/>
                <w:i w:val="false"/>
                <w:color w:val="000000"/>
                <w:sz w:val="20"/>
              </w:rPr>
              <w:t>жөніндегі жоспарына</w:t>
            </w:r>
            <w:r>
              <w:br/>
            </w:r>
            <w:r>
              <w:rPr>
                <w:rFonts w:ascii="Times New Roman"/>
                <w:b w:val="false"/>
                <w:i w:val="false"/>
                <w:color w:val="000000"/>
                <w:sz w:val="20"/>
              </w:rPr>
              <w:t>9-қосымша</w:t>
            </w:r>
          </w:p>
        </w:tc>
      </w:tr>
    </w:tbl>
    <w:bookmarkStart w:name="z138" w:id="65"/>
    <w:p>
      <w:pPr>
        <w:spacing w:after="0"/>
        <w:ind w:left="0"/>
        <w:jc w:val="left"/>
      </w:pPr>
      <w:r>
        <w:rPr>
          <w:rFonts w:ascii="Times New Roman"/>
          <w:b/>
          <w:i w:val="false"/>
          <w:color w:val="000000"/>
        </w:rPr>
        <w:t xml:space="preserve"> Астрахан ауданының Каменка ауылының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орналастыру схемасы</w:t>
      </w:r>
    </w:p>
    <w:bookmarkEnd w:id="65"/>
    <w:p>
      <w:pPr>
        <w:spacing w:after="0"/>
        <w:ind w:left="0"/>
        <w:jc w:val="left"/>
      </w:pPr>
      <w:r>
        <w:br/>
      </w:r>
    </w:p>
    <w:p>
      <w:pPr>
        <w:spacing w:after="0"/>
        <w:ind w:left="0"/>
        <w:jc w:val="both"/>
      </w:pPr>
      <w:r>
        <w:drawing>
          <wp:inline distT="0" distB="0" distL="0" distR="0">
            <wp:extent cx="7810500" cy="4064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2"/>
                    <a:stretch>
                      <a:fillRect/>
                    </a:stretch>
                  </pic:blipFill>
                  <pic:spPr>
                    <a:xfrm>
                      <a:off x="0" y="0"/>
                      <a:ext cx="7810500" cy="4064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7810500" cy="3568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3"/>
                    <a:stretch>
                      <a:fillRect/>
                    </a:stretch>
                  </pic:blipFill>
                  <pic:spPr>
                    <a:xfrm>
                      <a:off x="0" y="0"/>
                      <a:ext cx="7810500" cy="3568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Астрахан ауданы бойынша</w:t>
            </w:r>
            <w:r>
              <w:br/>
            </w:r>
            <w:r>
              <w:rPr>
                <w:rFonts w:ascii="Times New Roman"/>
                <w:b w:val="false"/>
                <w:i w:val="false"/>
                <w:color w:val="000000"/>
                <w:sz w:val="20"/>
              </w:rPr>
              <w:t>2025 - 2029 жылдарға</w:t>
            </w:r>
            <w:r>
              <w:br/>
            </w:r>
            <w:r>
              <w:rPr>
                <w:rFonts w:ascii="Times New Roman"/>
                <w:b w:val="false"/>
                <w:i w:val="false"/>
                <w:color w:val="000000"/>
                <w:sz w:val="20"/>
              </w:rPr>
              <w:t>арналған жайылымдарды</w:t>
            </w:r>
            <w:r>
              <w:br/>
            </w:r>
            <w:r>
              <w:rPr>
                <w:rFonts w:ascii="Times New Roman"/>
                <w:b w:val="false"/>
                <w:i w:val="false"/>
                <w:color w:val="000000"/>
                <w:sz w:val="20"/>
              </w:rPr>
              <w:t>басқару және оларды пайдалану</w:t>
            </w:r>
            <w:r>
              <w:br/>
            </w:r>
            <w:r>
              <w:rPr>
                <w:rFonts w:ascii="Times New Roman"/>
                <w:b w:val="false"/>
                <w:i w:val="false"/>
                <w:color w:val="000000"/>
                <w:sz w:val="20"/>
              </w:rPr>
              <w:t>жөніндегі жоспарына</w:t>
            </w:r>
            <w:r>
              <w:br/>
            </w:r>
            <w:r>
              <w:rPr>
                <w:rFonts w:ascii="Times New Roman"/>
                <w:b w:val="false"/>
                <w:i w:val="false"/>
                <w:color w:val="000000"/>
                <w:sz w:val="20"/>
              </w:rPr>
              <w:t>10-қосымша</w:t>
            </w:r>
          </w:p>
        </w:tc>
      </w:tr>
    </w:tbl>
    <w:bookmarkStart w:name="z140" w:id="66"/>
    <w:p>
      <w:pPr>
        <w:spacing w:after="0"/>
        <w:ind w:left="0"/>
        <w:jc w:val="left"/>
      </w:pPr>
      <w:r>
        <w:rPr>
          <w:rFonts w:ascii="Times New Roman"/>
          <w:b/>
          <w:i w:val="false"/>
          <w:color w:val="000000"/>
        </w:rPr>
        <w:t xml:space="preserve"> Астрахан ауданының Астрахан ауылдық округ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w:t>
      </w:r>
    </w:p>
    <w:bookmarkEnd w:id="66"/>
    <w:p>
      <w:pPr>
        <w:spacing w:after="0"/>
        <w:ind w:left="0"/>
        <w:jc w:val="left"/>
      </w:pPr>
      <w:r>
        <w:br/>
      </w:r>
    </w:p>
    <w:p>
      <w:pPr>
        <w:spacing w:after="0"/>
        <w:ind w:left="0"/>
        <w:jc w:val="both"/>
      </w:pPr>
      <w:r>
        <w:drawing>
          <wp:inline distT="0" distB="0" distL="0" distR="0">
            <wp:extent cx="7810500" cy="4406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4"/>
                    <a:stretch>
                      <a:fillRect/>
                    </a:stretch>
                  </pic:blipFill>
                  <pic:spPr>
                    <a:xfrm>
                      <a:off x="0" y="0"/>
                      <a:ext cx="7810500" cy="4406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4686300" cy="1435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5"/>
                    <a:stretch>
                      <a:fillRect/>
                    </a:stretch>
                  </pic:blipFill>
                  <pic:spPr>
                    <a:xfrm>
                      <a:off x="0" y="0"/>
                      <a:ext cx="4686300" cy="1435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Астрахан ауданы бойынша</w:t>
            </w:r>
            <w:r>
              <w:br/>
            </w:r>
            <w:r>
              <w:rPr>
                <w:rFonts w:ascii="Times New Roman"/>
                <w:b w:val="false"/>
                <w:i w:val="false"/>
                <w:color w:val="000000"/>
                <w:sz w:val="20"/>
              </w:rPr>
              <w:t>2025 - 2029 жылдарға</w:t>
            </w:r>
            <w:r>
              <w:br/>
            </w:r>
            <w:r>
              <w:rPr>
                <w:rFonts w:ascii="Times New Roman"/>
                <w:b w:val="false"/>
                <w:i w:val="false"/>
                <w:color w:val="000000"/>
                <w:sz w:val="20"/>
              </w:rPr>
              <w:t>арналған жайылымдарды</w:t>
            </w:r>
            <w:r>
              <w:br/>
            </w:r>
            <w:r>
              <w:rPr>
                <w:rFonts w:ascii="Times New Roman"/>
                <w:b w:val="false"/>
                <w:i w:val="false"/>
                <w:color w:val="000000"/>
                <w:sz w:val="20"/>
              </w:rPr>
              <w:t>басқару және оларды пайдалану</w:t>
            </w:r>
            <w:r>
              <w:br/>
            </w:r>
            <w:r>
              <w:rPr>
                <w:rFonts w:ascii="Times New Roman"/>
                <w:b w:val="false"/>
                <w:i w:val="false"/>
                <w:color w:val="000000"/>
                <w:sz w:val="20"/>
              </w:rPr>
              <w:t>жөніндегі жоспарына</w:t>
            </w:r>
            <w:r>
              <w:br/>
            </w:r>
            <w:r>
              <w:rPr>
                <w:rFonts w:ascii="Times New Roman"/>
                <w:b w:val="false"/>
                <w:i w:val="false"/>
                <w:color w:val="000000"/>
                <w:sz w:val="20"/>
              </w:rPr>
              <w:t>10-қосымша</w:t>
            </w:r>
          </w:p>
        </w:tc>
      </w:tr>
    </w:tbl>
    <w:bookmarkStart w:name="z142" w:id="67"/>
    <w:p>
      <w:pPr>
        <w:spacing w:after="0"/>
        <w:ind w:left="0"/>
        <w:jc w:val="left"/>
      </w:pPr>
      <w:r>
        <w:rPr>
          <w:rFonts w:ascii="Times New Roman"/>
          <w:b/>
          <w:i w:val="false"/>
          <w:color w:val="000000"/>
        </w:rPr>
        <w:t xml:space="preserve"> Астрахан ауданының Новочеркасск ауылдық округ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w:t>
      </w:r>
    </w:p>
    <w:bookmarkEnd w:id="67"/>
    <w:p>
      <w:pPr>
        <w:spacing w:after="0"/>
        <w:ind w:left="0"/>
        <w:jc w:val="left"/>
      </w:pPr>
      <w:r>
        <w:br/>
      </w:r>
    </w:p>
    <w:p>
      <w:pPr>
        <w:spacing w:after="0"/>
        <w:ind w:left="0"/>
        <w:jc w:val="both"/>
      </w:pPr>
      <w:r>
        <w:drawing>
          <wp:inline distT="0" distB="0" distL="0" distR="0">
            <wp:extent cx="7810500" cy="5727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6"/>
                    <a:stretch>
                      <a:fillRect/>
                    </a:stretch>
                  </pic:blipFill>
                  <pic:spPr>
                    <a:xfrm>
                      <a:off x="0" y="0"/>
                      <a:ext cx="7810500" cy="5727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Астрахан ауданы бойынша</w:t>
            </w:r>
            <w:r>
              <w:br/>
            </w:r>
            <w:r>
              <w:rPr>
                <w:rFonts w:ascii="Times New Roman"/>
                <w:b w:val="false"/>
                <w:i w:val="false"/>
                <w:color w:val="000000"/>
                <w:sz w:val="20"/>
              </w:rPr>
              <w:t>2025 - 2029 жылдарға</w:t>
            </w:r>
            <w:r>
              <w:br/>
            </w:r>
            <w:r>
              <w:rPr>
                <w:rFonts w:ascii="Times New Roman"/>
                <w:b w:val="false"/>
                <w:i w:val="false"/>
                <w:color w:val="000000"/>
                <w:sz w:val="20"/>
              </w:rPr>
              <w:t>арналған жайылымдарды</w:t>
            </w:r>
            <w:r>
              <w:br/>
            </w:r>
            <w:r>
              <w:rPr>
                <w:rFonts w:ascii="Times New Roman"/>
                <w:b w:val="false"/>
                <w:i w:val="false"/>
                <w:color w:val="000000"/>
                <w:sz w:val="20"/>
              </w:rPr>
              <w:t>басқару және оларды пайдалану</w:t>
            </w:r>
            <w:r>
              <w:br/>
            </w:r>
            <w:r>
              <w:rPr>
                <w:rFonts w:ascii="Times New Roman"/>
                <w:b w:val="false"/>
                <w:i w:val="false"/>
                <w:color w:val="000000"/>
                <w:sz w:val="20"/>
              </w:rPr>
              <w:t>жөніндегі жоспарына</w:t>
            </w:r>
            <w:r>
              <w:br/>
            </w:r>
            <w:r>
              <w:rPr>
                <w:rFonts w:ascii="Times New Roman"/>
                <w:b w:val="false"/>
                <w:i w:val="false"/>
                <w:color w:val="000000"/>
                <w:sz w:val="20"/>
              </w:rPr>
              <w:t>10-қосымша</w:t>
            </w:r>
          </w:p>
        </w:tc>
      </w:tr>
    </w:tbl>
    <w:bookmarkStart w:name="z144" w:id="68"/>
    <w:p>
      <w:pPr>
        <w:spacing w:after="0"/>
        <w:ind w:left="0"/>
        <w:jc w:val="left"/>
      </w:pPr>
      <w:r>
        <w:rPr>
          <w:rFonts w:ascii="Times New Roman"/>
          <w:b/>
          <w:i w:val="false"/>
          <w:color w:val="000000"/>
        </w:rPr>
        <w:t xml:space="preserve"> Астрахан ауданының Есіл ауылдық округ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w:t>
      </w:r>
    </w:p>
    <w:bookmarkEnd w:id="68"/>
    <w:p>
      <w:pPr>
        <w:spacing w:after="0"/>
        <w:ind w:left="0"/>
        <w:jc w:val="left"/>
      </w:pPr>
      <w:r>
        <w:br/>
      </w:r>
    </w:p>
    <w:p>
      <w:pPr>
        <w:spacing w:after="0"/>
        <w:ind w:left="0"/>
        <w:jc w:val="both"/>
      </w:pPr>
      <w:r>
        <w:drawing>
          <wp:inline distT="0" distB="0" distL="0" distR="0">
            <wp:extent cx="7810500" cy="4025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7"/>
                    <a:stretch>
                      <a:fillRect/>
                    </a:stretch>
                  </pic:blipFill>
                  <pic:spPr>
                    <a:xfrm>
                      <a:off x="0" y="0"/>
                      <a:ext cx="7810500" cy="4025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4686300" cy="1435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8"/>
                    <a:stretch>
                      <a:fillRect/>
                    </a:stretch>
                  </pic:blipFill>
                  <pic:spPr>
                    <a:xfrm>
                      <a:off x="0" y="0"/>
                      <a:ext cx="4686300" cy="1435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Астрахан ауданы бойынша</w:t>
            </w:r>
            <w:r>
              <w:br/>
            </w:r>
            <w:r>
              <w:rPr>
                <w:rFonts w:ascii="Times New Roman"/>
                <w:b w:val="false"/>
                <w:i w:val="false"/>
                <w:color w:val="000000"/>
                <w:sz w:val="20"/>
              </w:rPr>
              <w:t>2025 - 2029 жылдарға</w:t>
            </w:r>
            <w:r>
              <w:br/>
            </w:r>
            <w:r>
              <w:rPr>
                <w:rFonts w:ascii="Times New Roman"/>
                <w:b w:val="false"/>
                <w:i w:val="false"/>
                <w:color w:val="000000"/>
                <w:sz w:val="20"/>
              </w:rPr>
              <w:t>арналған жайылымдарды</w:t>
            </w:r>
            <w:r>
              <w:br/>
            </w:r>
            <w:r>
              <w:rPr>
                <w:rFonts w:ascii="Times New Roman"/>
                <w:b w:val="false"/>
                <w:i w:val="false"/>
                <w:color w:val="000000"/>
                <w:sz w:val="20"/>
              </w:rPr>
              <w:t>басқару және оларды пайдалану</w:t>
            </w:r>
            <w:r>
              <w:br/>
            </w:r>
            <w:r>
              <w:rPr>
                <w:rFonts w:ascii="Times New Roman"/>
                <w:b w:val="false"/>
                <w:i w:val="false"/>
                <w:color w:val="000000"/>
                <w:sz w:val="20"/>
              </w:rPr>
              <w:t>жөніндегі жоспарына</w:t>
            </w:r>
            <w:r>
              <w:br/>
            </w:r>
            <w:r>
              <w:rPr>
                <w:rFonts w:ascii="Times New Roman"/>
                <w:b w:val="false"/>
                <w:i w:val="false"/>
                <w:color w:val="000000"/>
                <w:sz w:val="20"/>
              </w:rPr>
              <w:t>10-қосымша</w:t>
            </w:r>
          </w:p>
        </w:tc>
      </w:tr>
    </w:tbl>
    <w:bookmarkStart w:name="z146" w:id="69"/>
    <w:p>
      <w:pPr>
        <w:spacing w:after="0"/>
        <w:ind w:left="0"/>
        <w:jc w:val="left"/>
      </w:pPr>
      <w:r>
        <w:rPr>
          <w:rFonts w:ascii="Times New Roman"/>
          <w:b/>
          <w:i w:val="false"/>
          <w:color w:val="000000"/>
        </w:rPr>
        <w:t xml:space="preserve"> Астрахан ауданының Қызылжар ауылдық округ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w:t>
      </w:r>
    </w:p>
    <w:bookmarkEnd w:id="69"/>
    <w:p>
      <w:pPr>
        <w:spacing w:after="0"/>
        <w:ind w:left="0"/>
        <w:jc w:val="left"/>
      </w:pPr>
      <w:r>
        <w:br/>
      </w:r>
    </w:p>
    <w:p>
      <w:pPr>
        <w:spacing w:after="0"/>
        <w:ind w:left="0"/>
        <w:jc w:val="both"/>
      </w:pPr>
      <w:r>
        <w:drawing>
          <wp:inline distT="0" distB="0" distL="0" distR="0">
            <wp:extent cx="7810500" cy="3517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9"/>
                    <a:stretch>
                      <a:fillRect/>
                    </a:stretch>
                  </pic:blipFill>
                  <pic:spPr>
                    <a:xfrm>
                      <a:off x="0" y="0"/>
                      <a:ext cx="7810500" cy="3517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Астрахан ауданы бойынша</w:t>
            </w:r>
            <w:r>
              <w:br/>
            </w:r>
            <w:r>
              <w:rPr>
                <w:rFonts w:ascii="Times New Roman"/>
                <w:b w:val="false"/>
                <w:i w:val="false"/>
                <w:color w:val="000000"/>
                <w:sz w:val="20"/>
              </w:rPr>
              <w:t>2025 - 2029 жылдарға</w:t>
            </w:r>
            <w:r>
              <w:br/>
            </w:r>
            <w:r>
              <w:rPr>
                <w:rFonts w:ascii="Times New Roman"/>
                <w:b w:val="false"/>
                <w:i w:val="false"/>
                <w:color w:val="000000"/>
                <w:sz w:val="20"/>
              </w:rPr>
              <w:t>арналған жайылымдарды</w:t>
            </w:r>
            <w:r>
              <w:br/>
            </w:r>
            <w:r>
              <w:rPr>
                <w:rFonts w:ascii="Times New Roman"/>
                <w:b w:val="false"/>
                <w:i w:val="false"/>
                <w:color w:val="000000"/>
                <w:sz w:val="20"/>
              </w:rPr>
              <w:t>басқару және оларды пайдалану</w:t>
            </w:r>
            <w:r>
              <w:br/>
            </w:r>
            <w:r>
              <w:rPr>
                <w:rFonts w:ascii="Times New Roman"/>
                <w:b w:val="false"/>
                <w:i w:val="false"/>
                <w:color w:val="000000"/>
                <w:sz w:val="20"/>
              </w:rPr>
              <w:t>жөніндегі жоспарына</w:t>
            </w:r>
            <w:r>
              <w:br/>
            </w:r>
            <w:r>
              <w:rPr>
                <w:rFonts w:ascii="Times New Roman"/>
                <w:b w:val="false"/>
                <w:i w:val="false"/>
                <w:color w:val="000000"/>
                <w:sz w:val="20"/>
              </w:rPr>
              <w:t>10-қосымша</w:t>
            </w:r>
          </w:p>
        </w:tc>
      </w:tr>
    </w:tbl>
    <w:bookmarkStart w:name="z148" w:id="70"/>
    <w:p>
      <w:pPr>
        <w:spacing w:after="0"/>
        <w:ind w:left="0"/>
        <w:jc w:val="left"/>
      </w:pPr>
      <w:r>
        <w:rPr>
          <w:rFonts w:ascii="Times New Roman"/>
          <w:b/>
          <w:i w:val="false"/>
          <w:color w:val="000000"/>
        </w:rPr>
        <w:t xml:space="preserve"> Астрахан ауданының Острогорск ауылдық округ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w:t>
      </w:r>
    </w:p>
    <w:bookmarkEnd w:id="70"/>
    <w:p>
      <w:pPr>
        <w:spacing w:after="0"/>
        <w:ind w:left="0"/>
        <w:jc w:val="left"/>
      </w:pPr>
      <w:r>
        <w:br/>
      </w:r>
    </w:p>
    <w:p>
      <w:pPr>
        <w:spacing w:after="0"/>
        <w:ind w:left="0"/>
        <w:jc w:val="both"/>
      </w:pPr>
      <w:r>
        <w:drawing>
          <wp:inline distT="0" distB="0" distL="0" distR="0">
            <wp:extent cx="7810500" cy="4292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0"/>
                    <a:stretch>
                      <a:fillRect/>
                    </a:stretch>
                  </pic:blipFill>
                  <pic:spPr>
                    <a:xfrm>
                      <a:off x="0" y="0"/>
                      <a:ext cx="7810500" cy="4292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Астрахан ауданы бойынша</w:t>
            </w:r>
            <w:r>
              <w:br/>
            </w:r>
            <w:r>
              <w:rPr>
                <w:rFonts w:ascii="Times New Roman"/>
                <w:b w:val="false"/>
                <w:i w:val="false"/>
                <w:color w:val="000000"/>
                <w:sz w:val="20"/>
              </w:rPr>
              <w:t>2025 - 2029 жылдарға</w:t>
            </w:r>
            <w:r>
              <w:br/>
            </w:r>
            <w:r>
              <w:rPr>
                <w:rFonts w:ascii="Times New Roman"/>
                <w:b w:val="false"/>
                <w:i w:val="false"/>
                <w:color w:val="000000"/>
                <w:sz w:val="20"/>
              </w:rPr>
              <w:t>арналған жайылымдарды</w:t>
            </w:r>
            <w:r>
              <w:br/>
            </w:r>
            <w:r>
              <w:rPr>
                <w:rFonts w:ascii="Times New Roman"/>
                <w:b w:val="false"/>
                <w:i w:val="false"/>
                <w:color w:val="000000"/>
                <w:sz w:val="20"/>
              </w:rPr>
              <w:t>басқару және оларды пайдалану</w:t>
            </w:r>
            <w:r>
              <w:br/>
            </w:r>
            <w:r>
              <w:rPr>
                <w:rFonts w:ascii="Times New Roman"/>
                <w:b w:val="false"/>
                <w:i w:val="false"/>
                <w:color w:val="000000"/>
                <w:sz w:val="20"/>
              </w:rPr>
              <w:t>жөніндегі жоспарына</w:t>
            </w:r>
            <w:r>
              <w:br/>
            </w:r>
            <w:r>
              <w:rPr>
                <w:rFonts w:ascii="Times New Roman"/>
                <w:b w:val="false"/>
                <w:i w:val="false"/>
                <w:color w:val="000000"/>
                <w:sz w:val="20"/>
              </w:rPr>
              <w:t>10-қосымша</w:t>
            </w:r>
          </w:p>
        </w:tc>
      </w:tr>
    </w:tbl>
    <w:bookmarkStart w:name="z150" w:id="71"/>
    <w:p>
      <w:pPr>
        <w:spacing w:after="0"/>
        <w:ind w:left="0"/>
        <w:jc w:val="left"/>
      </w:pPr>
      <w:r>
        <w:rPr>
          <w:rFonts w:ascii="Times New Roman"/>
          <w:b/>
          <w:i w:val="false"/>
          <w:color w:val="000000"/>
        </w:rPr>
        <w:t xml:space="preserve"> Астрахан ауданының Первомай ауылдық округ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w:t>
      </w:r>
    </w:p>
    <w:bookmarkEnd w:id="71"/>
    <w:p>
      <w:pPr>
        <w:spacing w:after="0"/>
        <w:ind w:left="0"/>
        <w:jc w:val="left"/>
      </w:pPr>
      <w:r>
        <w:br/>
      </w:r>
    </w:p>
    <w:p>
      <w:pPr>
        <w:spacing w:after="0"/>
        <w:ind w:left="0"/>
        <w:jc w:val="both"/>
      </w:pPr>
      <w:r>
        <w:drawing>
          <wp:inline distT="0" distB="0" distL="0" distR="0">
            <wp:extent cx="7810500" cy="4572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1"/>
                    <a:stretch>
                      <a:fillRect/>
                    </a:stretch>
                  </pic:blipFill>
                  <pic:spPr>
                    <a:xfrm>
                      <a:off x="0" y="0"/>
                      <a:ext cx="7810500" cy="4572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Астрахан ауданы бойынша</w:t>
            </w:r>
            <w:r>
              <w:br/>
            </w:r>
            <w:r>
              <w:rPr>
                <w:rFonts w:ascii="Times New Roman"/>
                <w:b w:val="false"/>
                <w:i w:val="false"/>
                <w:color w:val="000000"/>
                <w:sz w:val="20"/>
              </w:rPr>
              <w:t>2025 - 2029 жылдарға</w:t>
            </w:r>
            <w:r>
              <w:br/>
            </w:r>
            <w:r>
              <w:rPr>
                <w:rFonts w:ascii="Times New Roman"/>
                <w:b w:val="false"/>
                <w:i w:val="false"/>
                <w:color w:val="000000"/>
                <w:sz w:val="20"/>
              </w:rPr>
              <w:t>арналған жайылымдарды</w:t>
            </w:r>
            <w:r>
              <w:br/>
            </w:r>
            <w:r>
              <w:rPr>
                <w:rFonts w:ascii="Times New Roman"/>
                <w:b w:val="false"/>
                <w:i w:val="false"/>
                <w:color w:val="000000"/>
                <w:sz w:val="20"/>
              </w:rPr>
              <w:t>басқару және оларды пайдалану</w:t>
            </w:r>
            <w:r>
              <w:br/>
            </w:r>
            <w:r>
              <w:rPr>
                <w:rFonts w:ascii="Times New Roman"/>
                <w:b w:val="false"/>
                <w:i w:val="false"/>
                <w:color w:val="000000"/>
                <w:sz w:val="20"/>
              </w:rPr>
              <w:t>жөніндегі жоспарына</w:t>
            </w:r>
            <w:r>
              <w:br/>
            </w:r>
            <w:r>
              <w:rPr>
                <w:rFonts w:ascii="Times New Roman"/>
                <w:b w:val="false"/>
                <w:i w:val="false"/>
                <w:color w:val="000000"/>
                <w:sz w:val="20"/>
              </w:rPr>
              <w:t>10-қосымша</w:t>
            </w:r>
          </w:p>
        </w:tc>
      </w:tr>
    </w:tbl>
    <w:bookmarkStart w:name="z152" w:id="72"/>
    <w:p>
      <w:pPr>
        <w:spacing w:after="0"/>
        <w:ind w:left="0"/>
        <w:jc w:val="left"/>
      </w:pPr>
      <w:r>
        <w:rPr>
          <w:rFonts w:ascii="Times New Roman"/>
          <w:b/>
          <w:i w:val="false"/>
          <w:color w:val="000000"/>
        </w:rPr>
        <w:t xml:space="preserve"> Астрахан ауданының Николаев ауылдық округ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w:t>
      </w:r>
    </w:p>
    <w:bookmarkEnd w:id="72"/>
    <w:p>
      <w:pPr>
        <w:spacing w:after="0"/>
        <w:ind w:left="0"/>
        <w:jc w:val="left"/>
      </w:pPr>
      <w:r>
        <w:br/>
      </w:r>
    </w:p>
    <w:p>
      <w:pPr>
        <w:spacing w:after="0"/>
        <w:ind w:left="0"/>
        <w:jc w:val="both"/>
      </w:pPr>
      <w:r>
        <w:drawing>
          <wp:inline distT="0" distB="0" distL="0" distR="0">
            <wp:extent cx="7810500" cy="4940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2"/>
                    <a:stretch>
                      <a:fillRect/>
                    </a:stretch>
                  </pic:blipFill>
                  <pic:spPr>
                    <a:xfrm>
                      <a:off x="0" y="0"/>
                      <a:ext cx="7810500" cy="4940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Астрахан ауданы бойынша</w:t>
            </w:r>
            <w:r>
              <w:br/>
            </w:r>
            <w:r>
              <w:rPr>
                <w:rFonts w:ascii="Times New Roman"/>
                <w:b w:val="false"/>
                <w:i w:val="false"/>
                <w:color w:val="000000"/>
                <w:sz w:val="20"/>
              </w:rPr>
              <w:t>2025 - 2029 жылдарға</w:t>
            </w:r>
            <w:r>
              <w:br/>
            </w:r>
            <w:r>
              <w:rPr>
                <w:rFonts w:ascii="Times New Roman"/>
                <w:b w:val="false"/>
                <w:i w:val="false"/>
                <w:color w:val="000000"/>
                <w:sz w:val="20"/>
              </w:rPr>
              <w:t>арналған жайылымдарды</w:t>
            </w:r>
            <w:r>
              <w:br/>
            </w:r>
            <w:r>
              <w:rPr>
                <w:rFonts w:ascii="Times New Roman"/>
                <w:b w:val="false"/>
                <w:i w:val="false"/>
                <w:color w:val="000000"/>
                <w:sz w:val="20"/>
              </w:rPr>
              <w:t>басқару және оларды пайдалану</w:t>
            </w:r>
            <w:r>
              <w:br/>
            </w:r>
            <w:r>
              <w:rPr>
                <w:rFonts w:ascii="Times New Roman"/>
                <w:b w:val="false"/>
                <w:i w:val="false"/>
                <w:color w:val="000000"/>
                <w:sz w:val="20"/>
              </w:rPr>
              <w:t>жөніндегі жоспарына</w:t>
            </w:r>
            <w:r>
              <w:br/>
            </w:r>
            <w:r>
              <w:rPr>
                <w:rFonts w:ascii="Times New Roman"/>
                <w:b w:val="false"/>
                <w:i w:val="false"/>
                <w:color w:val="000000"/>
                <w:sz w:val="20"/>
              </w:rPr>
              <w:t>10-қосымша</w:t>
            </w:r>
          </w:p>
        </w:tc>
      </w:tr>
    </w:tbl>
    <w:bookmarkStart w:name="z154" w:id="73"/>
    <w:p>
      <w:pPr>
        <w:spacing w:after="0"/>
        <w:ind w:left="0"/>
        <w:jc w:val="left"/>
      </w:pPr>
      <w:r>
        <w:rPr>
          <w:rFonts w:ascii="Times New Roman"/>
          <w:b/>
          <w:i w:val="false"/>
          <w:color w:val="000000"/>
        </w:rPr>
        <w:t xml:space="preserve"> Астрахан ауданының Старый Колутон ауылдық округ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w:t>
      </w:r>
    </w:p>
    <w:bookmarkEnd w:id="73"/>
    <w:p>
      <w:pPr>
        <w:spacing w:after="0"/>
        <w:ind w:left="0"/>
        <w:jc w:val="left"/>
      </w:pPr>
      <w:r>
        <w:br/>
      </w:r>
    </w:p>
    <w:p>
      <w:pPr>
        <w:spacing w:after="0"/>
        <w:ind w:left="0"/>
        <w:jc w:val="both"/>
      </w:pPr>
      <w:r>
        <w:drawing>
          <wp:inline distT="0" distB="0" distL="0" distR="0">
            <wp:extent cx="7810500" cy="5029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3"/>
                    <a:stretch>
                      <a:fillRect/>
                    </a:stretch>
                  </pic:blipFill>
                  <pic:spPr>
                    <a:xfrm>
                      <a:off x="0" y="0"/>
                      <a:ext cx="7810500" cy="5029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Астрахан ауданы бойынша</w:t>
            </w:r>
            <w:r>
              <w:br/>
            </w:r>
            <w:r>
              <w:rPr>
                <w:rFonts w:ascii="Times New Roman"/>
                <w:b w:val="false"/>
                <w:i w:val="false"/>
                <w:color w:val="000000"/>
                <w:sz w:val="20"/>
              </w:rPr>
              <w:t>2025 - 2029 жылдарға</w:t>
            </w:r>
            <w:r>
              <w:br/>
            </w:r>
            <w:r>
              <w:rPr>
                <w:rFonts w:ascii="Times New Roman"/>
                <w:b w:val="false"/>
                <w:i w:val="false"/>
                <w:color w:val="000000"/>
                <w:sz w:val="20"/>
              </w:rPr>
              <w:t>арналған жайылымдарды</w:t>
            </w:r>
            <w:r>
              <w:br/>
            </w:r>
            <w:r>
              <w:rPr>
                <w:rFonts w:ascii="Times New Roman"/>
                <w:b w:val="false"/>
                <w:i w:val="false"/>
                <w:color w:val="000000"/>
                <w:sz w:val="20"/>
              </w:rPr>
              <w:t>басқару және оларды пайдалану</w:t>
            </w:r>
            <w:r>
              <w:br/>
            </w:r>
            <w:r>
              <w:rPr>
                <w:rFonts w:ascii="Times New Roman"/>
                <w:b w:val="false"/>
                <w:i w:val="false"/>
                <w:color w:val="000000"/>
                <w:sz w:val="20"/>
              </w:rPr>
              <w:t>жөніндегі жоспарына</w:t>
            </w:r>
            <w:r>
              <w:br/>
            </w:r>
            <w:r>
              <w:rPr>
                <w:rFonts w:ascii="Times New Roman"/>
                <w:b w:val="false"/>
                <w:i w:val="false"/>
                <w:color w:val="000000"/>
                <w:sz w:val="20"/>
              </w:rPr>
              <w:t>10-қосымша</w:t>
            </w:r>
          </w:p>
        </w:tc>
      </w:tr>
    </w:tbl>
    <w:bookmarkStart w:name="z156" w:id="74"/>
    <w:p>
      <w:pPr>
        <w:spacing w:after="0"/>
        <w:ind w:left="0"/>
        <w:jc w:val="left"/>
      </w:pPr>
      <w:r>
        <w:rPr>
          <w:rFonts w:ascii="Times New Roman"/>
          <w:b/>
          <w:i w:val="false"/>
          <w:color w:val="000000"/>
        </w:rPr>
        <w:t xml:space="preserve"> Астрахан ауданының Ұзынкөл ауылдық округ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w:t>
      </w:r>
    </w:p>
    <w:bookmarkEnd w:id="74"/>
    <w:p>
      <w:pPr>
        <w:spacing w:after="0"/>
        <w:ind w:left="0"/>
        <w:jc w:val="left"/>
      </w:pPr>
      <w:r>
        <w:br/>
      </w:r>
    </w:p>
    <w:p>
      <w:pPr>
        <w:spacing w:after="0"/>
        <w:ind w:left="0"/>
        <w:jc w:val="both"/>
      </w:pPr>
      <w:r>
        <w:drawing>
          <wp:inline distT="0" distB="0" distL="0" distR="0">
            <wp:extent cx="7810500" cy="4483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4"/>
                    <a:stretch>
                      <a:fillRect/>
                    </a:stretch>
                  </pic:blipFill>
                  <pic:spPr>
                    <a:xfrm>
                      <a:off x="0" y="0"/>
                      <a:ext cx="7810500" cy="4483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Астрахан ауданы бойынша</w:t>
            </w:r>
            <w:r>
              <w:br/>
            </w:r>
            <w:r>
              <w:rPr>
                <w:rFonts w:ascii="Times New Roman"/>
                <w:b w:val="false"/>
                <w:i w:val="false"/>
                <w:color w:val="000000"/>
                <w:sz w:val="20"/>
              </w:rPr>
              <w:t>2025 - 2029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w:t>
            </w:r>
            <w:r>
              <w:br/>
            </w:r>
            <w:r>
              <w:rPr>
                <w:rFonts w:ascii="Times New Roman"/>
                <w:b w:val="false"/>
                <w:i w:val="false"/>
                <w:color w:val="000000"/>
                <w:sz w:val="20"/>
              </w:rPr>
              <w:t>жоспарына 10-қосымша</w:t>
            </w:r>
          </w:p>
        </w:tc>
      </w:tr>
    </w:tbl>
    <w:bookmarkStart w:name="z158" w:id="75"/>
    <w:p>
      <w:pPr>
        <w:spacing w:after="0"/>
        <w:ind w:left="0"/>
        <w:jc w:val="left"/>
      </w:pPr>
      <w:r>
        <w:rPr>
          <w:rFonts w:ascii="Times New Roman"/>
          <w:b/>
          <w:i w:val="false"/>
          <w:color w:val="000000"/>
        </w:rPr>
        <w:t xml:space="preserve"> Астрахан ауданының Колутон ауылдық округ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w:t>
      </w:r>
    </w:p>
    <w:bookmarkEnd w:id="75"/>
    <w:p>
      <w:pPr>
        <w:spacing w:after="0"/>
        <w:ind w:left="0"/>
        <w:jc w:val="left"/>
      </w:pPr>
      <w:r>
        <w:br/>
      </w:r>
    </w:p>
    <w:p>
      <w:pPr>
        <w:spacing w:after="0"/>
        <w:ind w:left="0"/>
        <w:jc w:val="both"/>
      </w:pPr>
      <w:r>
        <w:drawing>
          <wp:inline distT="0" distB="0" distL="0" distR="0">
            <wp:extent cx="7810500" cy="4292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5"/>
                    <a:stretch>
                      <a:fillRect/>
                    </a:stretch>
                  </pic:blipFill>
                  <pic:spPr>
                    <a:xfrm>
                      <a:off x="0" y="0"/>
                      <a:ext cx="7810500" cy="4292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Астрахан ауданы бойынша</w:t>
            </w:r>
            <w:r>
              <w:br/>
            </w:r>
            <w:r>
              <w:rPr>
                <w:rFonts w:ascii="Times New Roman"/>
                <w:b w:val="false"/>
                <w:i w:val="false"/>
                <w:color w:val="000000"/>
                <w:sz w:val="20"/>
              </w:rPr>
              <w:t>2025 - 2029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w:t>
            </w:r>
            <w:r>
              <w:br/>
            </w:r>
            <w:r>
              <w:rPr>
                <w:rFonts w:ascii="Times New Roman"/>
                <w:b w:val="false"/>
                <w:i w:val="false"/>
                <w:color w:val="000000"/>
                <w:sz w:val="20"/>
              </w:rPr>
              <w:t>жоспарына 10-қосымша</w:t>
            </w:r>
          </w:p>
        </w:tc>
      </w:tr>
    </w:tbl>
    <w:bookmarkStart w:name="z160" w:id="76"/>
    <w:p>
      <w:pPr>
        <w:spacing w:after="0"/>
        <w:ind w:left="0"/>
        <w:jc w:val="left"/>
      </w:pPr>
      <w:r>
        <w:rPr>
          <w:rFonts w:ascii="Times New Roman"/>
          <w:b/>
          <w:i w:val="false"/>
          <w:color w:val="000000"/>
        </w:rPr>
        <w:t xml:space="preserve"> Астрахан ауданының Жалтыр ауылдық округ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w:t>
      </w:r>
    </w:p>
    <w:bookmarkEnd w:id="76"/>
    <w:p>
      <w:pPr>
        <w:spacing w:after="0"/>
        <w:ind w:left="0"/>
        <w:jc w:val="left"/>
      </w:pPr>
      <w:r>
        <w:br/>
      </w:r>
    </w:p>
    <w:p>
      <w:pPr>
        <w:spacing w:after="0"/>
        <w:ind w:left="0"/>
        <w:jc w:val="both"/>
      </w:pPr>
      <w:r>
        <w:drawing>
          <wp:inline distT="0" distB="0" distL="0" distR="0">
            <wp:extent cx="7810500" cy="4762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6"/>
                    <a:stretch>
                      <a:fillRect/>
                    </a:stretch>
                  </pic:blipFill>
                  <pic:spPr>
                    <a:xfrm>
                      <a:off x="0" y="0"/>
                      <a:ext cx="7810500" cy="4762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Астрахан ауданы бойынша</w:t>
            </w:r>
            <w:r>
              <w:br/>
            </w:r>
            <w:r>
              <w:rPr>
                <w:rFonts w:ascii="Times New Roman"/>
                <w:b w:val="false"/>
                <w:i w:val="false"/>
                <w:color w:val="000000"/>
                <w:sz w:val="20"/>
              </w:rPr>
              <w:t>2025 - 2029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w:t>
            </w:r>
            <w:r>
              <w:br/>
            </w:r>
            <w:r>
              <w:rPr>
                <w:rFonts w:ascii="Times New Roman"/>
                <w:b w:val="false"/>
                <w:i w:val="false"/>
                <w:color w:val="000000"/>
                <w:sz w:val="20"/>
              </w:rPr>
              <w:t>жоспарына 10-қосымша</w:t>
            </w:r>
          </w:p>
        </w:tc>
      </w:tr>
    </w:tbl>
    <w:bookmarkStart w:name="z162" w:id="77"/>
    <w:p>
      <w:pPr>
        <w:spacing w:after="0"/>
        <w:ind w:left="0"/>
        <w:jc w:val="left"/>
      </w:pPr>
      <w:r>
        <w:rPr>
          <w:rFonts w:ascii="Times New Roman"/>
          <w:b/>
          <w:i w:val="false"/>
          <w:color w:val="000000"/>
        </w:rPr>
        <w:t xml:space="preserve"> Астрахан ауданының Каменка ауылы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w:t>
      </w:r>
    </w:p>
    <w:bookmarkEnd w:id="77"/>
    <w:p>
      <w:pPr>
        <w:spacing w:after="0"/>
        <w:ind w:left="0"/>
        <w:jc w:val="left"/>
      </w:pPr>
      <w:r>
        <w:br/>
      </w:r>
    </w:p>
    <w:p>
      <w:pPr>
        <w:spacing w:after="0"/>
        <w:ind w:left="0"/>
        <w:jc w:val="both"/>
      </w:pPr>
      <w:r>
        <w:drawing>
          <wp:inline distT="0" distB="0" distL="0" distR="0">
            <wp:extent cx="7810500" cy="4648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7"/>
                    <a:stretch>
                      <a:fillRect/>
                    </a:stretch>
                  </pic:blipFill>
                  <pic:spPr>
                    <a:xfrm>
                      <a:off x="0" y="0"/>
                      <a:ext cx="7810500" cy="4648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Астрахан ауданы бойынша</w:t>
            </w:r>
            <w:r>
              <w:br/>
            </w:r>
            <w:r>
              <w:rPr>
                <w:rFonts w:ascii="Times New Roman"/>
                <w:b w:val="false"/>
                <w:i w:val="false"/>
                <w:color w:val="000000"/>
                <w:sz w:val="20"/>
              </w:rPr>
              <w:t>2025 - 2029 жылдарға</w:t>
            </w:r>
            <w:r>
              <w:br/>
            </w:r>
            <w:r>
              <w:rPr>
                <w:rFonts w:ascii="Times New Roman"/>
                <w:b w:val="false"/>
                <w:i w:val="false"/>
                <w:color w:val="000000"/>
                <w:sz w:val="20"/>
              </w:rPr>
              <w:t>арналған жайылымдарды</w:t>
            </w:r>
            <w:r>
              <w:br/>
            </w:r>
            <w:r>
              <w:rPr>
                <w:rFonts w:ascii="Times New Roman"/>
                <w:b w:val="false"/>
                <w:i w:val="false"/>
                <w:color w:val="000000"/>
                <w:sz w:val="20"/>
              </w:rPr>
              <w:t>басқару және оларды пайдалану</w:t>
            </w:r>
            <w:r>
              <w:br/>
            </w:r>
            <w:r>
              <w:rPr>
                <w:rFonts w:ascii="Times New Roman"/>
                <w:b w:val="false"/>
                <w:i w:val="false"/>
                <w:color w:val="000000"/>
                <w:sz w:val="20"/>
              </w:rPr>
              <w:t>жөніндегі жоспарына</w:t>
            </w:r>
            <w:r>
              <w:br/>
            </w:r>
            <w:r>
              <w:rPr>
                <w:rFonts w:ascii="Times New Roman"/>
                <w:b w:val="false"/>
                <w:i w:val="false"/>
                <w:color w:val="000000"/>
                <w:sz w:val="20"/>
              </w:rPr>
              <w:t>11-қосымша</w:t>
            </w:r>
          </w:p>
        </w:tc>
      </w:tr>
    </w:tbl>
    <w:bookmarkStart w:name="z164" w:id="78"/>
    <w:p>
      <w:pPr>
        <w:spacing w:after="0"/>
        <w:ind w:left="0"/>
        <w:jc w:val="left"/>
      </w:pPr>
      <w:r>
        <w:rPr>
          <w:rFonts w:ascii="Times New Roman"/>
          <w:b/>
          <w:i w:val="false"/>
          <w:color w:val="000000"/>
        </w:rPr>
        <w:t xml:space="preserve"> Ауыл шаруашылығы жануарларын жаюдың және айдаудың маусымдық маршруттарын белгілейтін жайылымдарды пайдалану жөніндегі күнтізбелік кестесі</w:t>
      </w:r>
    </w:p>
    <w:bookmarkEnd w:id="7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Ауылдык округтердің атауы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2025 жылғы қашалар саны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жылғы қашалар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Астрахан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Новочеркасск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Есіл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Қызылжар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Острогорск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Первомай</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Николаев</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Старый Колутон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Ұзынкөл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Колутон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Жалтыр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Каменка ауылы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r>
    </w:tbl>
    <w:p>
      <w:pPr>
        <w:spacing w:after="0"/>
        <w:ind w:left="0"/>
        <w:jc w:val="both"/>
      </w:pPr>
      <w:r>
        <w:rPr>
          <w:rFonts w:ascii="Times New Roman"/>
          <w:b w:val="false"/>
          <w:i w:val="false"/>
          <w:color w:val="000000"/>
          <w:sz w:val="28"/>
        </w:rPr>
        <w:t>
      Ескерту: 2027-2029 маусымдық жайылым маршруттары ағымдағы жылдың табиғи-климаттық жағдайларына сәйкес белгіленетін болады.</w:t>
      </w:r>
    </w:p>
    <w:p>
      <w:pPr>
        <w:spacing w:after="0"/>
        <w:ind w:left="0"/>
        <w:jc w:val="both"/>
      </w:pPr>
      <w:r>
        <w:rPr>
          <w:rFonts w:ascii="Times New Roman"/>
          <w:b w:val="false"/>
          <w:i w:val="false"/>
          <w:color w:val="000000"/>
          <w:sz w:val="28"/>
        </w:rPr>
        <w:t>
      Аббревиатуралардың толық жазылуы:</w:t>
      </w:r>
    </w:p>
    <w:p>
      <w:pPr>
        <w:spacing w:after="0"/>
        <w:ind w:left="0"/>
        <w:jc w:val="both"/>
      </w:pPr>
      <w:r>
        <w:rPr>
          <w:rFonts w:ascii="Times New Roman"/>
          <w:b w:val="false"/>
          <w:i w:val="false"/>
          <w:color w:val="000000"/>
          <w:sz w:val="28"/>
        </w:rPr>
        <w:t>
      КЖМ – көктемгі-жазғы маусым;</w:t>
      </w:r>
    </w:p>
    <w:p>
      <w:pPr>
        <w:spacing w:after="0"/>
        <w:ind w:left="0"/>
        <w:jc w:val="both"/>
      </w:pPr>
      <w:r>
        <w:rPr>
          <w:rFonts w:ascii="Times New Roman"/>
          <w:b w:val="false"/>
          <w:i w:val="false"/>
          <w:color w:val="000000"/>
          <w:sz w:val="28"/>
        </w:rPr>
        <w:t>
      ЖКМ – жазғы-күзгі маусым;</w:t>
      </w:r>
    </w:p>
    <w:p>
      <w:pPr>
        <w:spacing w:after="0"/>
        <w:ind w:left="0"/>
        <w:jc w:val="both"/>
      </w:pPr>
      <w:r>
        <w:rPr>
          <w:rFonts w:ascii="Times New Roman"/>
          <w:b w:val="false"/>
          <w:i w:val="false"/>
          <w:color w:val="000000"/>
          <w:sz w:val="28"/>
        </w:rPr>
        <w:t>
      ЖМ – жазғы маусым;</w:t>
      </w:r>
    </w:p>
    <w:p>
      <w:pPr>
        <w:spacing w:after="0"/>
        <w:ind w:left="0"/>
        <w:jc w:val="both"/>
      </w:pPr>
      <w:r>
        <w:rPr>
          <w:rFonts w:ascii="Times New Roman"/>
          <w:b w:val="false"/>
          <w:i w:val="false"/>
          <w:color w:val="000000"/>
          <w:sz w:val="28"/>
        </w:rPr>
        <w:t>
      ДҚ – демалушы қаша.</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 Target="media/document_image_rId11.jpeg" Type="http://schemas.openxmlformats.org/officeDocument/2006/relationships/image" Id="rId11"/><Relationship Target="media/document_image_rId12.jpeg" Type="http://schemas.openxmlformats.org/officeDocument/2006/relationships/image" Id="rId12"/><Relationship Target="media/document_image_rId13.jpeg" Type="http://schemas.openxmlformats.org/officeDocument/2006/relationships/image" Id="rId13"/><Relationship Target="media/document_image_rId14.jpeg" Type="http://schemas.openxmlformats.org/officeDocument/2006/relationships/image" Id="rId14"/><Relationship Target="media/document_image_rId15.jpeg" Type="http://schemas.openxmlformats.org/officeDocument/2006/relationships/image" Id="rId15"/><Relationship Target="media/document_image_rId16.jpeg" Type="http://schemas.openxmlformats.org/officeDocument/2006/relationships/image" Id="rId16"/><Relationship Target="media/document_image_rId17.jpeg" Type="http://schemas.openxmlformats.org/officeDocument/2006/relationships/image" Id="rId17"/><Relationship Target="media/document_image_rId18.jpeg" Type="http://schemas.openxmlformats.org/officeDocument/2006/relationships/image" Id="rId18"/><Relationship Target="media/document_image_rId19.jpeg" Type="http://schemas.openxmlformats.org/officeDocument/2006/relationships/image" Id="rId19"/><Relationship Target="media/document_image_rId20.jpeg" Type="http://schemas.openxmlformats.org/officeDocument/2006/relationships/image" Id="rId20"/><Relationship Target="media/document_image_rId21.jpeg" Type="http://schemas.openxmlformats.org/officeDocument/2006/relationships/image" Id="rId21"/><Relationship Target="media/document_image_rId22.jpeg" Type="http://schemas.openxmlformats.org/officeDocument/2006/relationships/image" Id="rId22"/><Relationship Target="media/document_image_rId23.jpeg" Type="http://schemas.openxmlformats.org/officeDocument/2006/relationships/image" Id="rId23"/><Relationship Target="media/document_image_rId24.jpeg" Type="http://schemas.openxmlformats.org/officeDocument/2006/relationships/image" Id="rId24"/><Relationship Target="media/document_image_rId25.jpeg" Type="http://schemas.openxmlformats.org/officeDocument/2006/relationships/image" Id="rId25"/><Relationship Target="media/document_image_rId26.jpeg" Type="http://schemas.openxmlformats.org/officeDocument/2006/relationships/image" Id="rId26"/><Relationship Target="media/document_image_rId27.jpeg" Type="http://schemas.openxmlformats.org/officeDocument/2006/relationships/image" Id="rId27"/><Relationship Target="media/document_image_rId28.jpeg" Type="http://schemas.openxmlformats.org/officeDocument/2006/relationships/image" Id="rId28"/><Relationship Target="media/document_image_rId29.jpeg" Type="http://schemas.openxmlformats.org/officeDocument/2006/relationships/image" Id="rId29"/><Relationship Target="media/document_image_rId30.jpeg" Type="http://schemas.openxmlformats.org/officeDocument/2006/relationships/image" Id="rId30"/><Relationship Target="media/document_image_rId31.jpeg" Type="http://schemas.openxmlformats.org/officeDocument/2006/relationships/image" Id="rId31"/><Relationship Target="media/document_image_rId32.jpeg" Type="http://schemas.openxmlformats.org/officeDocument/2006/relationships/image" Id="rId32"/><Relationship Target="media/document_image_rId33.jpeg" Type="http://schemas.openxmlformats.org/officeDocument/2006/relationships/image" Id="rId33"/><Relationship Target="media/document_image_rId34.jpeg" Type="http://schemas.openxmlformats.org/officeDocument/2006/relationships/image" Id="rId34"/><Relationship Target="media/document_image_rId35.jpeg" Type="http://schemas.openxmlformats.org/officeDocument/2006/relationships/image" Id="rId35"/><Relationship Target="media/document_image_rId36.jpeg" Type="http://schemas.openxmlformats.org/officeDocument/2006/relationships/image" Id="rId36"/><Relationship Target="media/document_image_rId37.jpeg" Type="http://schemas.openxmlformats.org/officeDocument/2006/relationships/image" Id="rId37"/><Relationship Target="media/document_image_rId38.jpeg" Type="http://schemas.openxmlformats.org/officeDocument/2006/relationships/image" Id="rId38"/><Relationship Target="media/document_image_rId39.jpeg" Type="http://schemas.openxmlformats.org/officeDocument/2006/relationships/image" Id="rId39"/><Relationship Target="media/document_image_rId40.jpeg" Type="http://schemas.openxmlformats.org/officeDocument/2006/relationships/image" Id="rId40"/><Relationship Target="media/document_image_rId41.jpeg" Type="http://schemas.openxmlformats.org/officeDocument/2006/relationships/image" Id="rId41"/><Relationship Target="media/document_image_rId42.jpeg" Type="http://schemas.openxmlformats.org/officeDocument/2006/relationships/image" Id="rId42"/><Relationship Target="media/document_image_rId43.jpeg" Type="http://schemas.openxmlformats.org/officeDocument/2006/relationships/image" Id="rId43"/><Relationship Target="media/document_image_rId44.jpeg" Type="http://schemas.openxmlformats.org/officeDocument/2006/relationships/image" Id="rId44"/><Relationship Target="media/document_image_rId45.jpeg" Type="http://schemas.openxmlformats.org/officeDocument/2006/relationships/image" Id="rId45"/><Relationship Target="media/document_image_rId46.jpeg" Type="http://schemas.openxmlformats.org/officeDocument/2006/relationships/image" Id="rId46"/><Relationship Target="media/document_image_rId47.jpeg" Type="http://schemas.openxmlformats.org/officeDocument/2006/relationships/image" Id="rId47"/><Relationship Target="media/document_image_rId48.jpeg" Type="http://schemas.openxmlformats.org/officeDocument/2006/relationships/image" Id="rId48"/><Relationship Target="media/document_image_rId49.jpeg" Type="http://schemas.openxmlformats.org/officeDocument/2006/relationships/image" Id="rId49"/><Relationship Target="media/document_image_rId50.jpeg" Type="http://schemas.openxmlformats.org/officeDocument/2006/relationships/image" Id="rId50"/><Relationship Target="media/document_image_rId51.jpeg" Type="http://schemas.openxmlformats.org/officeDocument/2006/relationships/image" Id="rId51"/><Relationship Target="media/document_image_rId52.jpeg" Type="http://schemas.openxmlformats.org/officeDocument/2006/relationships/image" Id="rId52"/><Relationship Target="media/document_image_rId53.jpeg" Type="http://schemas.openxmlformats.org/officeDocument/2006/relationships/image" Id="rId53"/><Relationship Target="media/document_image_rId54.jpeg" Type="http://schemas.openxmlformats.org/officeDocument/2006/relationships/image" Id="rId54"/><Relationship Target="media/document_image_rId55.jpeg" Type="http://schemas.openxmlformats.org/officeDocument/2006/relationships/image" Id="rId55"/><Relationship Target="media/document_image_rId56.jpeg" Type="http://schemas.openxmlformats.org/officeDocument/2006/relationships/image" Id="rId56"/><Relationship Target="media/document_image_rId57.jpeg" Type="http://schemas.openxmlformats.org/officeDocument/2006/relationships/image" Id="rId57"/><Relationship Target="media/document_image_rId58.jpeg" Type="http://schemas.openxmlformats.org/officeDocument/2006/relationships/image" Id="rId58"/><Relationship Target="media/document_image_rId59.jpeg" Type="http://schemas.openxmlformats.org/officeDocument/2006/relationships/image" Id="rId59"/><Relationship Target="media/document_image_rId60.jpeg" Type="http://schemas.openxmlformats.org/officeDocument/2006/relationships/image" Id="rId60"/><Relationship Target="media/document_image_rId61.jpeg" Type="http://schemas.openxmlformats.org/officeDocument/2006/relationships/image" Id="rId61"/><Relationship Target="media/document_image_rId62.jpeg" Type="http://schemas.openxmlformats.org/officeDocument/2006/relationships/image" Id="rId62"/><Relationship Target="media/document_image_rId63.jpeg" Type="http://schemas.openxmlformats.org/officeDocument/2006/relationships/image" Id="rId63"/><Relationship Target="media/document_image_rId64.jpeg" Type="http://schemas.openxmlformats.org/officeDocument/2006/relationships/image" Id="rId64"/><Relationship Target="media/document_image_rId65.jpeg" Type="http://schemas.openxmlformats.org/officeDocument/2006/relationships/image" Id="rId65"/><Relationship Target="media/document_image_rId66.jpeg" Type="http://schemas.openxmlformats.org/officeDocument/2006/relationships/image" Id="rId66"/><Relationship Target="media/document_image_rId67.jpeg" Type="http://schemas.openxmlformats.org/officeDocument/2006/relationships/image" Id="rId67"/><Relationship Target="media/document_image_rId68.jpeg" Type="http://schemas.openxmlformats.org/officeDocument/2006/relationships/image" Id="rId68"/><Relationship Target="media/document_image_rId69.jpeg" Type="http://schemas.openxmlformats.org/officeDocument/2006/relationships/image" Id="rId69"/><Relationship Target="media/document_image_rId70.jpeg" Type="http://schemas.openxmlformats.org/officeDocument/2006/relationships/image" Id="rId70"/><Relationship Target="media/document_image_rId71.jpeg" Type="http://schemas.openxmlformats.org/officeDocument/2006/relationships/image" Id="rId71"/><Relationship Target="media/document_image_rId72.jpeg" Type="http://schemas.openxmlformats.org/officeDocument/2006/relationships/image" Id="rId72"/><Relationship Target="media/document_image_rId73.jpeg" Type="http://schemas.openxmlformats.org/officeDocument/2006/relationships/image" Id="rId73"/><Relationship Target="media/document_image_rId74.jpeg" Type="http://schemas.openxmlformats.org/officeDocument/2006/relationships/image" Id="rId74"/><Relationship Target="media/document_image_rId75.jpeg" Type="http://schemas.openxmlformats.org/officeDocument/2006/relationships/image" Id="rId75"/><Relationship Target="media/document_image_rId76.jpeg" Type="http://schemas.openxmlformats.org/officeDocument/2006/relationships/image" Id="rId76"/><Relationship Target="media/document_image_rId77.jpeg" Type="http://schemas.openxmlformats.org/officeDocument/2006/relationships/image" Id="rId77"/><Relationship Target="media/document_image_rId78.jpeg" Type="http://schemas.openxmlformats.org/officeDocument/2006/relationships/image" Id="rId78"/><Relationship Target="media/document_image_rId79.jpeg" Type="http://schemas.openxmlformats.org/officeDocument/2006/relationships/image" Id="rId79"/><Relationship Target="media/document_image_rId80.jpeg" Type="http://schemas.openxmlformats.org/officeDocument/2006/relationships/image" Id="rId80"/><Relationship Target="media/document_image_rId81.jpeg" Type="http://schemas.openxmlformats.org/officeDocument/2006/relationships/image" Id="rId81"/><Relationship Target="media/document_image_rId82.jpeg" Type="http://schemas.openxmlformats.org/officeDocument/2006/relationships/image" Id="rId82"/><Relationship Target="media/document_image_rId83.jpeg" Type="http://schemas.openxmlformats.org/officeDocument/2006/relationships/image" Id="rId83"/><Relationship Target="media/document_image_rId84.jpeg" Type="http://schemas.openxmlformats.org/officeDocument/2006/relationships/image" Id="rId84"/><Relationship Target="media/document_image_rId85.jpeg" Type="http://schemas.openxmlformats.org/officeDocument/2006/relationships/image" Id="rId85"/><Relationship Target="media/document_image_rId86.jpeg" Type="http://schemas.openxmlformats.org/officeDocument/2006/relationships/image" Id="rId86"/><Relationship Target="media/document_image_rId87.jpeg" Type="http://schemas.openxmlformats.org/officeDocument/2006/relationships/image" Id="rId87"/><Relationship Target="media/document_image_rId88.jpeg" Type="http://schemas.openxmlformats.org/officeDocument/2006/relationships/image" Id="rId88"/><Relationship Target="media/document_image_rId89.jpeg" Type="http://schemas.openxmlformats.org/officeDocument/2006/relationships/image" Id="rId89"/><Relationship Target="media/document_image_rId90.jpeg" Type="http://schemas.openxmlformats.org/officeDocument/2006/relationships/image" Id="rId90"/><Relationship Target="media/document_image_rId91.jpeg" Type="http://schemas.openxmlformats.org/officeDocument/2006/relationships/image" Id="rId91"/><Relationship Target="media/document_image_rId92.jpeg" Type="http://schemas.openxmlformats.org/officeDocument/2006/relationships/image" Id="rId92"/><Relationship Target="media/document_image_rId93.jpeg" Type="http://schemas.openxmlformats.org/officeDocument/2006/relationships/image" Id="rId93"/><Relationship Target="media/document_image_rId94.jpeg" Type="http://schemas.openxmlformats.org/officeDocument/2006/relationships/image" Id="rId94"/><Relationship Target="media/document_image_rId95.jpeg" Type="http://schemas.openxmlformats.org/officeDocument/2006/relationships/image" Id="rId95"/><Relationship Target="media/document_image_rId96.jpeg" Type="http://schemas.openxmlformats.org/officeDocument/2006/relationships/image" Id="rId96"/><Relationship Target="media/document_image_rId97.jpeg" Type="http://schemas.openxmlformats.org/officeDocument/2006/relationships/image" Id="rId97"/><Relationship Target="media/document_image_rId98.jpeg" Type="http://schemas.openxmlformats.org/officeDocument/2006/relationships/image" Id="rId98"/><Relationship Target="media/document_image_rId99.jpeg" Type="http://schemas.openxmlformats.org/officeDocument/2006/relationships/image" Id="rId99"/><Relationship Target="media/document_image_rId100.jpeg" Type="http://schemas.openxmlformats.org/officeDocument/2006/relationships/image" Id="rId100"/><Relationship Target="media/document_image_rId101.jpeg" Type="http://schemas.openxmlformats.org/officeDocument/2006/relationships/image" Id="rId101"/><Relationship Target="media/document_image_rId102.jpeg" Type="http://schemas.openxmlformats.org/officeDocument/2006/relationships/image" Id="rId102"/><Relationship Target="media/document_image_rId103.jpeg" Type="http://schemas.openxmlformats.org/officeDocument/2006/relationships/image" Id="rId103"/><Relationship Target="media/document_image_rId104.jpeg" Type="http://schemas.openxmlformats.org/officeDocument/2006/relationships/image" Id="rId104"/><Relationship Target="media/document_image_rId105.jpeg" Type="http://schemas.openxmlformats.org/officeDocument/2006/relationships/image" Id="rId105"/><Relationship Target="media/document_image_rId106.jpeg" Type="http://schemas.openxmlformats.org/officeDocument/2006/relationships/image" Id="rId106"/><Relationship Target="media/document_image_rId107.jpeg" Type="http://schemas.openxmlformats.org/officeDocument/2006/relationships/image" Id="rId107"/><Relationship Target="media/document_image_rId108.jpeg" Type="http://schemas.openxmlformats.org/officeDocument/2006/relationships/image" Id="rId108"/><Relationship Target="media/document_image_rId109.jpeg" Type="http://schemas.openxmlformats.org/officeDocument/2006/relationships/image" Id="rId109"/><Relationship Target="media/document_image_rId110.jpeg" Type="http://schemas.openxmlformats.org/officeDocument/2006/relationships/image" Id="rId110"/><Relationship Target="media/document_image_rId111.jpeg" Type="http://schemas.openxmlformats.org/officeDocument/2006/relationships/image" Id="rId111"/><Relationship Target="media/document_image_rId112.jpeg" Type="http://schemas.openxmlformats.org/officeDocument/2006/relationships/image" Id="rId112"/><Relationship Target="media/document_image_rId113.jpeg" Type="http://schemas.openxmlformats.org/officeDocument/2006/relationships/image" Id="rId113"/><Relationship Target="media/document_image_rId114.jpeg" Type="http://schemas.openxmlformats.org/officeDocument/2006/relationships/image" Id="rId114"/><Relationship Target="media/document_image_rId115.jpeg" Type="http://schemas.openxmlformats.org/officeDocument/2006/relationships/image" Id="rId115"/><Relationship Target="media/document_image_rId116.jpeg" Type="http://schemas.openxmlformats.org/officeDocument/2006/relationships/image" Id="rId116"/><Relationship Target="media/document_image_rId117.jpeg" Type="http://schemas.openxmlformats.org/officeDocument/2006/relationships/image" Id="rId117"/><Relationship Target="media/document_image_rId118.jpeg" Type="http://schemas.openxmlformats.org/officeDocument/2006/relationships/image" Id="rId118"/><Relationship Target="media/document_image_rId119.jpeg" Type="http://schemas.openxmlformats.org/officeDocument/2006/relationships/image" Id="rId119"/><Relationship Target="media/document_image_rId120.jpeg" Type="http://schemas.openxmlformats.org/officeDocument/2006/relationships/image" Id="rId120"/><Relationship Target="media/document_image_rId121.jpeg" Type="http://schemas.openxmlformats.org/officeDocument/2006/relationships/image" Id="rId121"/><Relationship Target="media/document_image_rId122.jpeg" Type="http://schemas.openxmlformats.org/officeDocument/2006/relationships/image" Id="rId122"/><Relationship Target="media/document_image_rId123.jpeg" Type="http://schemas.openxmlformats.org/officeDocument/2006/relationships/image" Id="rId123"/><Relationship Target="media/document_image_rId124.jpeg" Type="http://schemas.openxmlformats.org/officeDocument/2006/relationships/image" Id="rId124"/><Relationship Target="media/document_image_rId125.jpeg" Type="http://schemas.openxmlformats.org/officeDocument/2006/relationships/image" Id="rId125"/><Relationship Target="media/document_image_rId126.jpeg" Type="http://schemas.openxmlformats.org/officeDocument/2006/relationships/image" Id="rId126"/><Relationship Target="media/document_image_rId127.jpeg" Type="http://schemas.openxmlformats.org/officeDocument/2006/relationships/image" Id="rId127"/></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