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472" w14:textId="c481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2024 жылғы 13 сәуірдегі № 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атқарушысының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32469 болып тіркелді), Астрахан ауданының әкімі,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ауданының аумағында жергілікті ауқымдағы табиғи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Астрахан ауданы әкімінің орынбасары Р.Ж.Мұқанов тағайындалсын және табиғи сипаттағы төтенше жағдайды жоюға бағытталған іс-шараларды жүргізуді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