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2569" w14:textId="19f2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Ярославка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24/16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Ярославка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27 047,0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8 959,5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18 256,0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29 165,6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1 918,6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1 918,6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Ярославка ауылдық округінің бюджетінде, аудандық бюджеттен Ярославка ауылдық округінің бюджетіне берiлетiн 15 056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Ярославка ауылдық округінің бюджетінде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Ярославка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25 374,2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25 374,2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Ярославка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26 026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9 525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26 026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24 510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Ярославка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ff0000"/>
          <w:sz w:val="28"/>
        </w:rPr>
        <w:t>№ 8С 29/17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