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4e45" w14:textId="9c44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Шұңқыркөл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2024 жылғы 23 желтоқсандағы № 8С 24/15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Атбасар аудандық мәслихатының 25.06.2025 </w:t>
      </w:r>
      <w:r>
        <w:rPr>
          <w:rFonts w:ascii="Times New Roman"/>
          <w:b w:val="false"/>
          <w:i w:val="false"/>
          <w:color w:val="000000"/>
          <w:sz w:val="28"/>
        </w:rPr>
        <w:t>№ 8С 29/16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Шұңқыркөл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57 570,0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9 845,5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47 530,0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59 574,2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- 2 004,2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2 004,2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2 004,2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Атбасар аудандық мәслихатының 17.10.2025 </w:t>
      </w:r>
      <w:r>
        <w:rPr>
          <w:rFonts w:ascii="Times New Roman"/>
          <w:b w:val="false"/>
          <w:i w:val="false"/>
          <w:color w:val="000000"/>
          <w:sz w:val="28"/>
        </w:rPr>
        <w:t>№ 8С 32/17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Шұңқыркөл ауылдық округінің бюджетінде, аудандық бюджеттен Шұңқыркөл ауылдық округінің бюджетіне берiлетiн 22 638 мың теңге сомада бюджеттік субвенцияның көлемі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Шұңқыркөл ауылдық округінің бюджетінде жоғары тұрған бюджеттерден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24/15 шешімін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Шұңқыркөл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Атбасар аудандық мәслихатының 17.10.2025 </w:t>
      </w:r>
      <w:r>
        <w:rPr>
          <w:rFonts w:ascii="Times New Roman"/>
          <w:b w:val="false"/>
          <w:i w:val="false"/>
          <w:color w:val="ff0000"/>
          <w:sz w:val="28"/>
        </w:rPr>
        <w:t>№ 8С 32/17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59 574,2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Шұңқыркөл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Шұңқыркөл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нысаналы трансферттер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Атбасар аудандық мәслихатының 17.10.2025 </w:t>
      </w:r>
      <w:r>
        <w:rPr>
          <w:rFonts w:ascii="Times New Roman"/>
          <w:b w:val="false"/>
          <w:i w:val="false"/>
          <w:color w:val="ff0000"/>
          <w:sz w:val="28"/>
        </w:rPr>
        <w:t>№ 8С 32/17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Сочинское ауылында көпфункционалды алаңды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