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4725" w14:textId="6fd4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Сергеевка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Сергеевка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29 398,0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31 270,1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-1 563,1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1 563,1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1 563,1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8С 34/16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Сергеевка ауылдық округінің бюджетінде, аудандық бюджеттен Сергеевка ауылдық округінің бюджетіне берiлетiн 14 561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Сергеевка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8С 34/16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Сергеевка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Сергеевка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