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771c" w14:textId="ca47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Покровка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2024 жылғы 23 желтоқсандағы № 8С 24/10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7-бабы 1-тармағының 4) тармақшасына, "Қазақстан Республикасындағы жергілікті мемлекеттік басқару және өзін-өзі басқару туралы" Қазақстан Республикасының Заңының 6-бабының 1-тармағының 1) тармақшасына сәйкес, Атбасар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Атбасар аудандық мәслихатының 25.06.2025 </w:t>
      </w:r>
      <w:r>
        <w:rPr>
          <w:rFonts w:ascii="Times New Roman"/>
          <w:b w:val="false"/>
          <w:i w:val="false"/>
          <w:color w:val="000000"/>
          <w:sz w:val="28"/>
        </w:rPr>
        <w:t>№ 8С 29/11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Покровка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38 775,9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10 588,7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28 163,9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39 461,5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685,6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685,6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8С 32/12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2025 жылға арналған Покровка ауылдық округінің бюджетінде жоғары тұрған бюджеттерден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1.2 тармағымен толықтырылды - Ақмола облысы Атбасар аудандық мәслихатының 25.06.2025 </w:t>
      </w:r>
      <w:r>
        <w:rPr>
          <w:rFonts w:ascii="Times New Roman"/>
          <w:b w:val="false"/>
          <w:i w:val="false"/>
          <w:color w:val="000000"/>
          <w:sz w:val="28"/>
        </w:rPr>
        <w:t>№ 8С 29/11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Покровка ауылдық округінің бюджетінде, аудандық бюджеттен Покровка ауылдық округінің бюджетіне берiлетiн 13 669 мың теңге сомада бюджеттік субвенцияның көлемі қарастырылғаны ескерілсін.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Покровка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8С 32/12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39 461,5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33 616,4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3 885,6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Покровка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Покровка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8С 32/12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шығындар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"Атбасар ауданының Покровка ауылдық округі әкімінің аппараты" ММ ғимаратындағы үй-жайларды ағымдағы жөндеу (сервистік әкімдік)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