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19fd" w14:textId="e431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Новосельское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24/9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Новосельское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28 753,8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8 303,7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20 216,4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30 316,4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2025 жылға арналған Новосельское ауылының бюджетінде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1.2 тармақпен толықтырылды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Новосельское ауылының бюджетінде, аудандық бюджеттен Новосельское ауылының бюджетіне берiлетiн 15 513 мың теңге сомада бюджеттік субвенцияның көлемі қарастырылғаны ескерілсін.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Новосельское ауылының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Новосельское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Новосельское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