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3db3" w14:textId="05f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Макеевка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Макеевка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30 334,7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20 313,7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–1 016, 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1 016,7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8С34/10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Макеевка ауылдық округінің бюджетінде, аудандық бюджеттен Макеевка ауылдық округінің бюджетіне берiлетiн 14 218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23/7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Макеевка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8С34/10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қалдықтарды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31 351,4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23/7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Макеевка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23/7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Макеевка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