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9fff" w14:textId="1849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Ақан Құрманов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2024 жылғы 23 желтоқсандағы № 8С 24/4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Атбасар аудандық мәслихатының 25.06.2025 </w:t>
      </w:r>
      <w:r>
        <w:rPr>
          <w:rFonts w:ascii="Times New Roman"/>
          <w:b w:val="false"/>
          <w:i w:val="false"/>
          <w:color w:val="000000"/>
          <w:sz w:val="28"/>
        </w:rPr>
        <w:t>№ 8С 29/5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Ақан Құрманов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33 341,0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21 151,0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35 555,3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-2 214,3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2 214,3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2 214,3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Атбасар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8С 34/6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Ақан Құрманов ауылдық округінің бюджетінде, аудандық бюджеттен Ақан Құрманов ауылдық округінің бюджетіне берiлетiн 15 592 мың теңге сомада бюджеттік субвенцияның көлемі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Ақан Құрманов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Атбасар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8С 34/6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2 214,3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Ақан Құрманов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Ақан Құрманов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