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34484" w14:textId="68344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Аршалы ауданы Елтоқ ауылдық округінің Елтоқ ауылының көшелерін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Аршалы ауданы Елтоқ ауылдық округі әкімінің 2024 жылғы 25 қантардағы № 2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әкімшілік-аумақтық құрылысы туралы" Қазақстан Республикасы Заңының 14-бабының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Елтоқ ауылдық округінің Елтоқ ауылы халқының пікірін ескере отырып және Ақмола облыстық ономастика комиссиясының 2022 жылғы 23 маусымдағы қорытындысы негізінде ШЕШІМ </w:t>
      </w:r>
      <w:r>
        <w:rPr>
          <w:rFonts w:ascii="Times New Roman"/>
          <w:b/>
          <w:i w:val="false"/>
          <w:color w:val="000000"/>
          <w:sz w:val="28"/>
        </w:rPr>
        <w:t>ЕТТІ: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Ақмола облысы Аршалы ауданы Елтоқ ауылдық округінің Елтоқ ауылындағы "Комсомольская" көшесі "Жастар" көшесі, "Центральная" көшесі "Орталық" көшесі болып қайта аталсын.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Әкім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Т.Кыдырбаева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