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ded6" w14:textId="b76d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2024 жылғы 24 желтоқсандағы № 29/3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Аршалы ауданының ауылдық елді мекендеріне жұмыс істеуге және тұруға келген басшы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кент, ауылдық округтер 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