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81f" w14:textId="6160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Ақкөл ауданы Наумов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25 желтоқсандағы № С 34-4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кодексiнiң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Ақкөл ауданы Наумов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43 916,2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1 700,0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Наумов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– 33 926,0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жылы – 33 647,0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жылы – 34 088,0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Наумов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Наумов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Наумов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аудандық маңызы бар қала, ауыл, ауылдық округ бюджеттерiне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28.08.2025 </w:t>
      </w:r>
      <w:r>
        <w:rPr>
          <w:rFonts w:ascii="Times New Roman"/>
          <w:b w:val="false"/>
          <w:i w:val="false"/>
          <w:color w:val="ff0000"/>
          <w:sz w:val="28"/>
        </w:rPr>
        <w:t>№ С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ағымдағы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