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2a342" w14:textId="5a2a3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Ақкөл ауданы Ақкөл қаласының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2024 жылғы 25 желтоқсандағы № С 34-1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кодексiнiң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Қазақстан Республикасының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Ақкөл ауданының Ақкөл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784 745,4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370 588,8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59 417,8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354 738,8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873 507,1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-88 761,7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– 88 761,7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Ақкөл аудандық мәслихатының 02.12.2025 </w:t>
      </w:r>
      <w:r>
        <w:rPr>
          <w:rFonts w:ascii="Times New Roman"/>
          <w:b w:val="false"/>
          <w:i w:val="false"/>
          <w:color w:val="ff0000"/>
          <w:sz w:val="28"/>
        </w:rPr>
        <w:t>№ С 50-2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 жылға арналған Ақкөл қаласының бюджеті түсімдерінің құрамында аудандық бюджеттен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қарастырылғаны ескерілсін.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Белгіленген сомадағы нысаналы трансферттерді бөлу Ақкөл қаласы әкімінің шешімімен анықталады.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2025 жылғы 1 қаңтардан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34-1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Ақкөл қаласының бюджеті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Ақкөл аудандық мәслихатының 02.12.2025 </w:t>
      </w:r>
      <w:r>
        <w:rPr>
          <w:rFonts w:ascii="Times New Roman"/>
          <w:b w:val="false"/>
          <w:i w:val="false"/>
          <w:color w:val="ff0000"/>
          <w:sz w:val="28"/>
        </w:rPr>
        <w:t>№ С 50-2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784 745,4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370 588,8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252 154,6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252 154,6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107 388,3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5 268,9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9 490,9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92 628,5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11 045,9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7 255,8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59 417,8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59 417,8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47 175,8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354 738,8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354 738,8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354 738,8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873 507,1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73 848,6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73 848,6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73 848,6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366 399,6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366 399,6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161 105,8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47 252,2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144 041,6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433 258,9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433 258,9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 күрделі және орташа жөндеу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303 258,9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-88 761,7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88 761,7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34-1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Ақкөл қаласының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34-1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Ақкөл қаласының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34-1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бюджеттен аудандық маңызы бар қала, ауыл, ауылдық округ бюджеттерiне нысаналы трансферттер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Ақкөл аудандық мәслихатының 02.12.2025 </w:t>
      </w:r>
      <w:r>
        <w:rPr>
          <w:rFonts w:ascii="Times New Roman"/>
          <w:b w:val="false"/>
          <w:i w:val="false"/>
          <w:color w:val="ff0000"/>
          <w:sz w:val="28"/>
        </w:rPr>
        <w:t>№ С 50-2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354 738,8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354 738,8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354 738,8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17 447,0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259 945,6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