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4c6c" w14:textId="1bf4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Ақмола облысы Ақкөл аудандық мәслихатының 2024 жылғы 24 желтоқсандағы № С 33-1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кодексiнiң 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7 088 481,2 мың теңге, соның ішінде:</w:t>
      </w:r>
    </w:p>
    <w:p>
      <w:pPr>
        <w:spacing w:after="0"/>
        <w:ind w:left="0"/>
        <w:jc w:val="both"/>
      </w:pPr>
      <w:r>
        <w:rPr>
          <w:rFonts w:ascii="Times New Roman"/>
          <w:b w:val="false"/>
          <w:i w:val="false"/>
          <w:color w:val="000000"/>
          <w:sz w:val="28"/>
        </w:rPr>
        <w:t>
      салықтық түсімдер – 1 967 756,4 мың теңге;</w:t>
      </w:r>
    </w:p>
    <w:p>
      <w:pPr>
        <w:spacing w:after="0"/>
        <w:ind w:left="0"/>
        <w:jc w:val="both"/>
      </w:pPr>
      <w:r>
        <w:rPr>
          <w:rFonts w:ascii="Times New Roman"/>
          <w:b w:val="false"/>
          <w:i w:val="false"/>
          <w:color w:val="000000"/>
          <w:sz w:val="28"/>
        </w:rPr>
        <w:t>
      салықтық емес түсімдер – 40 010,3 мың теңге;</w:t>
      </w:r>
    </w:p>
    <w:p>
      <w:pPr>
        <w:spacing w:after="0"/>
        <w:ind w:left="0"/>
        <w:jc w:val="both"/>
      </w:pPr>
      <w:r>
        <w:rPr>
          <w:rFonts w:ascii="Times New Roman"/>
          <w:b w:val="false"/>
          <w:i w:val="false"/>
          <w:color w:val="000000"/>
          <w:sz w:val="28"/>
        </w:rPr>
        <w:t>
      негізгі капиталды сатудан түскен түсімдер –30 179,5 мың теңге;</w:t>
      </w:r>
    </w:p>
    <w:p>
      <w:pPr>
        <w:spacing w:after="0"/>
        <w:ind w:left="0"/>
        <w:jc w:val="both"/>
      </w:pPr>
      <w:r>
        <w:rPr>
          <w:rFonts w:ascii="Times New Roman"/>
          <w:b w:val="false"/>
          <w:i w:val="false"/>
          <w:color w:val="000000"/>
          <w:sz w:val="28"/>
        </w:rPr>
        <w:t>
      трансферттердің түсімдері – 5 050 535,0 мың теңге;</w:t>
      </w:r>
    </w:p>
    <w:p>
      <w:pPr>
        <w:spacing w:after="0"/>
        <w:ind w:left="0"/>
        <w:jc w:val="both"/>
      </w:pPr>
      <w:r>
        <w:rPr>
          <w:rFonts w:ascii="Times New Roman"/>
          <w:b w:val="false"/>
          <w:i w:val="false"/>
          <w:color w:val="000000"/>
          <w:sz w:val="28"/>
        </w:rPr>
        <w:t>
      2) шығындар – 6 952 994,2 мың теңге;</w:t>
      </w:r>
    </w:p>
    <w:p>
      <w:pPr>
        <w:spacing w:after="0"/>
        <w:ind w:left="0"/>
        <w:jc w:val="both"/>
      </w:pPr>
      <w:r>
        <w:rPr>
          <w:rFonts w:ascii="Times New Roman"/>
          <w:b w:val="false"/>
          <w:i w:val="false"/>
          <w:color w:val="000000"/>
          <w:sz w:val="28"/>
        </w:rPr>
        <w:t>
      3) таза бюджеттік кредит беру – 13 828,1 мың теңге, соның ішінде:</w:t>
      </w:r>
    </w:p>
    <w:p>
      <w:pPr>
        <w:spacing w:after="0"/>
        <w:ind w:left="0"/>
        <w:jc w:val="both"/>
      </w:pPr>
      <w:r>
        <w:rPr>
          <w:rFonts w:ascii="Times New Roman"/>
          <w:b w:val="false"/>
          <w:i w:val="false"/>
          <w:color w:val="000000"/>
          <w:sz w:val="28"/>
        </w:rPr>
        <w:t>
      бюджеттік кредиттер – 23 592,0 мың теңге;</w:t>
      </w:r>
    </w:p>
    <w:p>
      <w:pPr>
        <w:spacing w:after="0"/>
        <w:ind w:left="0"/>
        <w:jc w:val="both"/>
      </w:pPr>
      <w:r>
        <w:rPr>
          <w:rFonts w:ascii="Times New Roman"/>
          <w:b w:val="false"/>
          <w:i w:val="false"/>
          <w:color w:val="000000"/>
          <w:sz w:val="28"/>
        </w:rPr>
        <w:t>
      бюджеттік кредиттерді өтеу – 9 763,9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5) бюджеттің тапшылығы (профициті) – 121 658,9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-121 658,9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02.12.2025 </w:t>
      </w:r>
      <w:r>
        <w:rPr>
          <w:rFonts w:ascii="Times New Roman"/>
          <w:b w:val="false"/>
          <w:i w:val="false"/>
          <w:color w:val="ff0000"/>
          <w:sz w:val="28"/>
        </w:rPr>
        <w:t>№ С 50-1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аудандық бюджетте аудандық бюджеттен аудандық маңызы бар қала, ауыл, ауылдық округтер бюджеттеріне берілетін субвенция көлемі 252 347,0 мың теңге сомасында көзделгені ескерілсін, соның ішінде:</w:t>
      </w:r>
    </w:p>
    <w:bookmarkEnd w:id="2"/>
    <w:p>
      <w:pPr>
        <w:spacing w:after="0"/>
        <w:ind w:left="0"/>
        <w:jc w:val="both"/>
      </w:pPr>
      <w:r>
        <w:rPr>
          <w:rFonts w:ascii="Times New Roman"/>
          <w:b w:val="false"/>
          <w:i w:val="false"/>
          <w:color w:val="000000"/>
          <w:sz w:val="28"/>
        </w:rPr>
        <w:t>
      Урюпин ауылдық округіне 41 129,0 мың теңге;</w:t>
      </w:r>
    </w:p>
    <w:p>
      <w:pPr>
        <w:spacing w:after="0"/>
        <w:ind w:left="0"/>
        <w:jc w:val="both"/>
      </w:pPr>
      <w:r>
        <w:rPr>
          <w:rFonts w:ascii="Times New Roman"/>
          <w:b w:val="false"/>
          <w:i w:val="false"/>
          <w:color w:val="000000"/>
          <w:sz w:val="28"/>
        </w:rPr>
        <w:t>
      Кеңес ауылдық округіне 39 468,0 мың теңге;</w:t>
      </w:r>
    </w:p>
    <w:p>
      <w:pPr>
        <w:spacing w:after="0"/>
        <w:ind w:left="0"/>
        <w:jc w:val="both"/>
      </w:pPr>
      <w:r>
        <w:rPr>
          <w:rFonts w:ascii="Times New Roman"/>
          <w:b w:val="false"/>
          <w:i w:val="false"/>
          <w:color w:val="000000"/>
          <w:sz w:val="28"/>
        </w:rPr>
        <w:t>
      Наумов ауылдық округіне 33 926,0 мың теңге;</w:t>
      </w:r>
    </w:p>
    <w:p>
      <w:pPr>
        <w:spacing w:after="0"/>
        <w:ind w:left="0"/>
        <w:jc w:val="both"/>
      </w:pPr>
      <w:r>
        <w:rPr>
          <w:rFonts w:ascii="Times New Roman"/>
          <w:b w:val="false"/>
          <w:i w:val="false"/>
          <w:color w:val="000000"/>
          <w:sz w:val="28"/>
        </w:rPr>
        <w:t>
      Қарасай ауылдық округіне 26 679,0 мың теңге;</w:t>
      </w:r>
    </w:p>
    <w:p>
      <w:pPr>
        <w:spacing w:after="0"/>
        <w:ind w:left="0"/>
        <w:jc w:val="both"/>
      </w:pPr>
      <w:r>
        <w:rPr>
          <w:rFonts w:ascii="Times New Roman"/>
          <w:b w:val="false"/>
          <w:i w:val="false"/>
          <w:color w:val="000000"/>
          <w:sz w:val="28"/>
        </w:rPr>
        <w:t>
      Новорыбин ауылдық округіне 26 811,0 мың теңге;</w:t>
      </w:r>
    </w:p>
    <w:p>
      <w:pPr>
        <w:spacing w:after="0"/>
        <w:ind w:left="0"/>
        <w:jc w:val="both"/>
      </w:pPr>
      <w:r>
        <w:rPr>
          <w:rFonts w:ascii="Times New Roman"/>
          <w:b w:val="false"/>
          <w:i w:val="false"/>
          <w:color w:val="000000"/>
          <w:sz w:val="28"/>
        </w:rPr>
        <w:t>
      Еңбек ауылдық округіне 30 630,0 мың теңге;</w:t>
      </w:r>
    </w:p>
    <w:p>
      <w:pPr>
        <w:spacing w:after="0"/>
        <w:ind w:left="0"/>
        <w:jc w:val="both"/>
      </w:pPr>
      <w:r>
        <w:rPr>
          <w:rFonts w:ascii="Times New Roman"/>
          <w:b w:val="false"/>
          <w:i w:val="false"/>
          <w:color w:val="000000"/>
          <w:sz w:val="28"/>
        </w:rPr>
        <w:t>
      Жалғызқарағай ауылдық округіне 34 880,0 мың теңге;</w:t>
      </w:r>
    </w:p>
    <w:p>
      <w:pPr>
        <w:spacing w:after="0"/>
        <w:ind w:left="0"/>
        <w:jc w:val="both"/>
      </w:pPr>
      <w:r>
        <w:rPr>
          <w:rFonts w:ascii="Times New Roman"/>
          <w:b w:val="false"/>
          <w:i w:val="false"/>
          <w:color w:val="000000"/>
          <w:sz w:val="28"/>
        </w:rPr>
        <w:t>
      Азат ауылы 18 824,0 мың теңге.</w:t>
      </w:r>
    </w:p>
    <w:bookmarkStart w:name="z4" w:id="3"/>
    <w:p>
      <w:pPr>
        <w:spacing w:after="0"/>
        <w:ind w:left="0"/>
        <w:jc w:val="both"/>
      </w:pPr>
      <w:r>
        <w:rPr>
          <w:rFonts w:ascii="Times New Roman"/>
          <w:b w:val="false"/>
          <w:i w:val="false"/>
          <w:color w:val="000000"/>
          <w:sz w:val="28"/>
        </w:rPr>
        <w:t xml:space="preserve">
      3. Аудандық бюджет түсімдерінің құрамындағы 2025 жылға арналған республикалық бюджеттен берілетін нысаналы трансферттер мен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3"/>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5" w:id="4"/>
    <w:p>
      <w:pPr>
        <w:spacing w:after="0"/>
        <w:ind w:left="0"/>
        <w:jc w:val="both"/>
      </w:pPr>
      <w:r>
        <w:rPr>
          <w:rFonts w:ascii="Times New Roman"/>
          <w:b w:val="false"/>
          <w:i w:val="false"/>
          <w:color w:val="000000"/>
          <w:sz w:val="28"/>
        </w:rPr>
        <w:t xml:space="preserve">
      4. Аудандық бюджет түсімдерінің құрамындағы 2025 жылға арналған облыстық бюджеттен берілетін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p>
    <w:bookmarkStart w:name="z6" w:id="5"/>
    <w:p>
      <w:pPr>
        <w:spacing w:after="0"/>
        <w:ind w:left="0"/>
        <w:jc w:val="both"/>
      </w:pPr>
      <w:r>
        <w:rPr>
          <w:rFonts w:ascii="Times New Roman"/>
          <w:b w:val="false"/>
          <w:i w:val="false"/>
          <w:color w:val="000000"/>
          <w:sz w:val="28"/>
        </w:rPr>
        <w:t>
      5. Аудандық бюджетте 2025 жылға арналған жергілікті атқарушы органның жоғары бюджеттің алдында 390 489,0 мың теңге сомасында қарыз өтелуі ескерілсін.</w:t>
      </w:r>
    </w:p>
    <w:bookmarkEnd w:id="5"/>
    <w:bookmarkStart w:name="z7" w:id="6"/>
    <w:p>
      <w:pPr>
        <w:spacing w:after="0"/>
        <w:ind w:left="0"/>
        <w:jc w:val="both"/>
      </w:pPr>
      <w:r>
        <w:rPr>
          <w:rFonts w:ascii="Times New Roman"/>
          <w:b w:val="false"/>
          <w:i w:val="false"/>
          <w:color w:val="000000"/>
          <w:sz w:val="28"/>
        </w:rPr>
        <w:t>
      6. Аудандық бюджет түсімдерінің құрамындағы 2025 жылға арналған облыстық бюджеттен субвенция көлемі 1 004 024,0 мың теңге сомасында көзделгені ескерілсін.</w:t>
      </w:r>
    </w:p>
    <w:bookmarkEnd w:id="6"/>
    <w:bookmarkStart w:name="z8" w:id="7"/>
    <w:p>
      <w:pPr>
        <w:spacing w:after="0"/>
        <w:ind w:left="0"/>
        <w:jc w:val="both"/>
      </w:pPr>
      <w:r>
        <w:rPr>
          <w:rFonts w:ascii="Times New Roman"/>
          <w:b w:val="false"/>
          <w:i w:val="false"/>
          <w:color w:val="000000"/>
          <w:sz w:val="28"/>
        </w:rPr>
        <w:t>
      7. Ауданның 2025 жылға арналған жергілікті атқарушы органның резерві 34 000,0 мың теңге сомасында бекітілсін.</w:t>
      </w:r>
    </w:p>
    <w:bookmarkEnd w:id="7"/>
    <w:bookmarkStart w:name="z9" w:id="8"/>
    <w:p>
      <w:pPr>
        <w:spacing w:after="0"/>
        <w:ind w:left="0"/>
        <w:jc w:val="both"/>
      </w:pPr>
      <w:r>
        <w:rPr>
          <w:rFonts w:ascii="Times New Roman"/>
          <w:b w:val="false"/>
          <w:i w:val="false"/>
          <w:color w:val="000000"/>
          <w:sz w:val="28"/>
        </w:rPr>
        <w:t xml:space="preserve">
      8. 2025 жылға арналған облыстық бюджеттің шығыстарының құрамында аудандық бюджеттен аудандық маңызы бар қала, ауыл, ауылдық округтер бюджеттеріне </w:t>
      </w:r>
      <w:r>
        <w:rPr>
          <w:rFonts w:ascii="Times New Roman"/>
          <w:b w:val="false"/>
          <w:i w:val="false"/>
          <w:color w:val="000000"/>
          <w:sz w:val="28"/>
        </w:rPr>
        <w:t>6-қосымшаға</w:t>
      </w:r>
      <w:r>
        <w:rPr>
          <w:rFonts w:ascii="Times New Roman"/>
          <w:b w:val="false"/>
          <w:i w:val="false"/>
          <w:color w:val="000000"/>
          <w:sz w:val="28"/>
        </w:rPr>
        <w:t xml:space="preserve"> сәйкес нысаналы трансферттердің көзделгені ескерілсін.</w:t>
      </w:r>
    </w:p>
    <w:bookmarkEnd w:id="8"/>
    <w:bookmarkStart w:name="z10" w:id="9"/>
    <w:p>
      <w:pPr>
        <w:spacing w:after="0"/>
        <w:ind w:left="0"/>
        <w:jc w:val="both"/>
      </w:pPr>
      <w:r>
        <w:rPr>
          <w:rFonts w:ascii="Times New Roman"/>
          <w:b w:val="false"/>
          <w:i w:val="false"/>
          <w:color w:val="000000"/>
          <w:sz w:val="28"/>
        </w:rPr>
        <w:t xml:space="preserve">
      9. 2025 жылға арналған аудандық бюджеттің шығыстарының құрамында аудандық маңызы бар қала, ауыл, ауылдық округтер бюджеттеріне </w:t>
      </w:r>
      <w:r>
        <w:rPr>
          <w:rFonts w:ascii="Times New Roman"/>
          <w:b w:val="false"/>
          <w:i w:val="false"/>
          <w:color w:val="000000"/>
          <w:sz w:val="28"/>
        </w:rPr>
        <w:t>7-қосымшаға</w:t>
      </w:r>
      <w:r>
        <w:rPr>
          <w:rFonts w:ascii="Times New Roman"/>
          <w:b w:val="false"/>
          <w:i w:val="false"/>
          <w:color w:val="000000"/>
          <w:sz w:val="28"/>
        </w:rPr>
        <w:t xml:space="preserve"> сәйкес аудандық бюджеттен нысаналы трансферттердің көзделгені ескерілсін.</w:t>
      </w:r>
    </w:p>
    <w:bookmarkEnd w:id="9"/>
    <w:bookmarkStart w:name="z11" w:id="10"/>
    <w:p>
      <w:pPr>
        <w:spacing w:after="0"/>
        <w:ind w:left="0"/>
        <w:jc w:val="both"/>
      </w:pPr>
      <w:r>
        <w:rPr>
          <w:rFonts w:ascii="Times New Roman"/>
          <w:b w:val="false"/>
          <w:i w:val="false"/>
          <w:color w:val="000000"/>
          <w:sz w:val="28"/>
        </w:rPr>
        <w:t>
      10. Осы шешiм 2025 жылғы 1 қаңтардан бастап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2025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02.12.2025 </w:t>
      </w:r>
      <w:r>
        <w:rPr>
          <w:rFonts w:ascii="Times New Roman"/>
          <w:b w:val="false"/>
          <w:i w:val="false"/>
          <w:color w:val="ff0000"/>
          <w:sz w:val="28"/>
        </w:rPr>
        <w:t>№ С 50-1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1 967 756,4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570 688,6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5 050 535,0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5 050 534,1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5 050 534,1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6 952 994,2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1 910 882,8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1 584 421,7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1 360 295,9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2026 жылға арналған аудандық бюджет</w:t>
      </w:r>
    </w:p>
    <w:bookmarkEnd w:id="12"/>
    <w:p>
      <w:pPr>
        <w:spacing w:after="0"/>
        <w:ind w:left="0"/>
        <w:jc w:val="both"/>
      </w:pPr>
      <w:r>
        <w:rPr>
          <w:rFonts w:ascii="Times New Roman"/>
          <w:b w:val="false"/>
          <w:i w:val="false"/>
          <w:color w:val="ff0000"/>
          <w:sz w:val="28"/>
        </w:rPr>
        <w:t xml:space="preserve">
      Ескерту. 2-қосымша жаңа редакцияда - Ақмола облысы Ақкөл аудандық мәслихатының 11.04.2025 </w:t>
      </w:r>
      <w:r>
        <w:rPr>
          <w:rFonts w:ascii="Times New Roman"/>
          <w:b w:val="false"/>
          <w:i w:val="false"/>
          <w:color w:val="ff0000"/>
          <w:sz w:val="28"/>
        </w:rPr>
        <w:t>№ С 37-1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2027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4-қосымша</w:t>
            </w:r>
          </w:p>
        </w:tc>
      </w:tr>
    </w:tbl>
    <w:bookmarkStart w:name="z19" w:id="14"/>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бюджеттік кредиттер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Ақкөл аудандық мәслихатының 02.12.2025 </w:t>
      </w:r>
      <w:r>
        <w:rPr>
          <w:rFonts w:ascii="Times New Roman"/>
          <w:b w:val="false"/>
          <w:i w:val="false"/>
          <w:color w:val="ff0000"/>
          <w:sz w:val="28"/>
        </w:rPr>
        <w:t>№ С 50-1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5-қосымша</w:t>
            </w:r>
          </w:p>
        </w:tc>
      </w:tr>
    </w:tbl>
    <w:bookmarkStart w:name="z21" w:id="15"/>
    <w:p>
      <w:pPr>
        <w:spacing w:after="0"/>
        <w:ind w:left="0"/>
        <w:jc w:val="left"/>
      </w:pPr>
      <w:r>
        <w:rPr>
          <w:rFonts w:ascii="Times New Roman"/>
          <w:b/>
          <w:i w:val="false"/>
          <w:color w:val="000000"/>
        </w:rPr>
        <w:t xml:space="preserve"> 2025 жылға арналған облыстық бюджеттен аудан бюджетiне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Ақкөл аудандық мәслихатының 02.12.2025 </w:t>
      </w:r>
      <w:r>
        <w:rPr>
          <w:rFonts w:ascii="Times New Roman"/>
          <w:b w:val="false"/>
          <w:i w:val="false"/>
          <w:color w:val="ff0000"/>
          <w:sz w:val="28"/>
        </w:rPr>
        <w:t>№ С 50-1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3 056 004,6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атаулы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санаттарға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979 418,9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546 038,2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2024-2025 жылдарға жылу беру мезгілін аяқтауға (көмір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қаласының қазандықтарын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маңындағы аумақтарды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1 740 728,2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1 356 531,2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инженерлік коммуникациялық инфрақұрылымды дамытуға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958 881,2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6-қосымша</w:t>
            </w:r>
          </w:p>
        </w:tc>
      </w:tr>
    </w:tbl>
    <w:bookmarkStart w:name="z23" w:id="16"/>
    <w:p>
      <w:pPr>
        <w:spacing w:after="0"/>
        <w:ind w:left="0"/>
        <w:jc w:val="left"/>
      </w:pPr>
      <w:r>
        <w:rPr>
          <w:rFonts w:ascii="Times New Roman"/>
          <w:b/>
          <w:i w:val="false"/>
          <w:color w:val="000000"/>
        </w:rPr>
        <w:t xml:space="preserve"> 2025 жылға арналған облыстық бюджеттен аудандық маңызы бар қала, ауыл, ауылдық округ бюджеттерiне нысаналы трансферттер</w:t>
      </w:r>
    </w:p>
    <w:bookmarkEnd w:id="16"/>
    <w:p>
      <w:pPr>
        <w:spacing w:after="0"/>
        <w:ind w:left="0"/>
        <w:jc w:val="both"/>
      </w:pPr>
      <w:r>
        <w:rPr>
          <w:rFonts w:ascii="Times New Roman"/>
          <w:b w:val="false"/>
          <w:i w:val="false"/>
          <w:color w:val="ff0000"/>
          <w:sz w:val="28"/>
        </w:rPr>
        <w:t xml:space="preserve">
      Ескерту. 6-қосымша жаңа редакцияда - Ақмола облысы Ақкөл аудандық мәслихатының 23.10.2025 </w:t>
      </w:r>
      <w:r>
        <w:rPr>
          <w:rFonts w:ascii="Times New Roman"/>
          <w:b w:val="false"/>
          <w:i w:val="false"/>
          <w:color w:val="ff0000"/>
          <w:sz w:val="28"/>
        </w:rPr>
        <w:t>С 47-1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С 33-1 шешіміне</w:t>
            </w:r>
            <w:r>
              <w:br/>
            </w:r>
            <w:r>
              <w:rPr>
                <w:rFonts w:ascii="Times New Roman"/>
                <w:b w:val="false"/>
                <w:i w:val="false"/>
                <w:color w:val="000000"/>
                <w:sz w:val="20"/>
              </w:rPr>
              <w:t>7-қосымша</w:t>
            </w:r>
          </w:p>
        </w:tc>
      </w:tr>
    </w:tbl>
    <w:bookmarkStart w:name="z25" w:id="17"/>
    <w:p>
      <w:pPr>
        <w:spacing w:after="0"/>
        <w:ind w:left="0"/>
        <w:jc w:val="left"/>
      </w:pPr>
      <w:r>
        <w:rPr>
          <w:rFonts w:ascii="Times New Roman"/>
          <w:b/>
          <w:i w:val="false"/>
          <w:color w:val="000000"/>
        </w:rPr>
        <w:t xml:space="preserve"> 2024 жылға арналған аудандық бюджеттен аудандық маңызы бар қала, ауыл, ауылдық округ бюджеттерiне нысаналы трансферттер</w:t>
      </w:r>
    </w:p>
    <w:bookmarkEnd w:id="17"/>
    <w:p>
      <w:pPr>
        <w:spacing w:after="0"/>
        <w:ind w:left="0"/>
        <w:jc w:val="both"/>
      </w:pPr>
      <w:r>
        <w:rPr>
          <w:rFonts w:ascii="Times New Roman"/>
          <w:b w:val="false"/>
          <w:i w:val="false"/>
          <w:color w:val="ff0000"/>
          <w:sz w:val="28"/>
        </w:rPr>
        <w:t xml:space="preserve">
      Ескерту. 7-қосымша жаңа редакцияда - Ақмола облысы Ақкөл аудандық мәслихатының 02.12.2025 </w:t>
      </w:r>
      <w:r>
        <w:rPr>
          <w:rFonts w:ascii="Times New Roman"/>
          <w:b w:val="false"/>
          <w:i w:val="false"/>
          <w:color w:val="ff0000"/>
          <w:sz w:val="28"/>
        </w:rPr>
        <w:t>№ С 50-1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шығындары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шығындары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262 432,8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