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ebbd" w14:textId="83ae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кенттердің, ауылдардың және ауылдық округтің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2024 жылғы 26 желтоқсандағы № 8С-19/11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Ақсу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155 125,8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7 643,2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124 330,6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155 596,9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471,1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00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Ақсу кентінің бюджетінде қалалық бюджеттен 46 381 мың теңге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Бестөбе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224 047,8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47 290,3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176 687,5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228 967,7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- 4 919,9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4 919,9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00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Бестөбе кентінің бюджетінде қалалық бюджеттен 16 073 мың теңге сомасында субвенция көзделгені есепке алынсын.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Заводской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103 185,1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31 013,4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71 154,2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104 597,2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- 1 412,1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1 412,1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00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Заводской кентінің бюджетінде қалалық бюджеттен 18 316 мың теңге сомасында субвенция көзделгені есепке алынсын.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Шаңтөбе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218 741,8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203 558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219 697,8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00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Шаңтөбе кентінің бюджетінде қалалық бюджеттен 48 875 мың теңге сомасында субвенция көзделгені есепке алынсын.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Қарабұлақ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119 859,9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10 479,6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108 215,7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120 043,4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183,5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ff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Қарабұлақ ауылының бюджетінде қалалық бюджеттен 34 902 мың теңге сомасында субвенция көзделгені есепке алынсын.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Изобильный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147 383,6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145 695,2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147 472,4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00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Изобильный ауылының бюджетінде қалалық бюджеттен 32 749 мың теңге сомасында субвенция көзделгені есепке алынсын.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Қырық 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270 366,3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265 402,3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270 770,8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404,5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00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Қырық құдық ауылының бюджетінде қалалық бюджеттен 38 689 мың теңге сомасында субвенция көзделгені есепке алынсын.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2025-2027 жылдарға арналған Бөгенбай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173 588,3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170 991,3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173 850,6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262,3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00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Бөгенбай ауылдық округінің бюджетінде қалалық бюджеттен 32 374 мың теңге сомасында субвенция көзделгені есепке алынсын.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2025 жылға арналған кенттер, ауылдар және ауылдық округ бюджеттері түсімдерінің құрамында қала бюджетінен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кентінің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ff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135 082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Бестөбе кентінің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ff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19\11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Бестөбе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Бестөбе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Заводской кентінің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ff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Заводской кентінің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Заводской кентінің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Шаңтөбе кентінің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ff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Шаңтөбе кентінің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Шаңтөбе кентінің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ауылының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ff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Қарабұлақ ауылының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Қарабұлақ ауылының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Изобильный ауылының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ff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Изобильный ауылының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Изобильный ауылының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Қырық құдық ауылының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ff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Қырық құдық ауылының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Қырық құдық ауылының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Бөгенбай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ff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Бөгенбай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Бөгенбай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бюджетінен ағымдағы нысаналы трансферттер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Степногорск қалалық мәслихатының 22.08.2025 </w:t>
      </w:r>
      <w:r>
        <w:rPr>
          <w:rFonts w:ascii="Times New Roman"/>
          <w:b w:val="false"/>
          <w:i w:val="false"/>
          <w:color w:val="ff0000"/>
          <w:sz w:val="28"/>
        </w:rPr>
        <w:t>№ 8С-24/3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997 675,8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уақытша орналастыру пунктін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Контейнерлік алаңдарды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 (себуге)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Әдіскердің қосымша бірлігіне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Автокөлікке техникалық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бойынша қызметтерге (мұрағат)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тәждеу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шабатын машинаны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арбасын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жасанды жол бұзушылықтарын дайындауға және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шамдарды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абаттандыруға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Жарықтандыруды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желілеріне қызмет көрсету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орташа жөндеу үшін ведомстволық сараптама жүргізу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ағымдағы жөндеуге ведомстволық сараптама жүргізу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Кентішілік жолдарды орташа жөндеуге техникалық қадағалау жөніндегі қызметтерге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Маманға материалдық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тіректерін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жөндеуге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 қысқарту бойынша жұмыстан шығу жәрдемақысы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Автокөлікке техникалық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есептегіштегі қуат элементін ауыстыру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Есептегіште баннер жасау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учаскелеріне құқық белгілейтін құжаттарды ресімдеуге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аумағында су айдындары мен өсімдіктерді толыққанды профилактикалық дезинсекциялық өңдеуді жүргізу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әскери бөлімнің аумағынан құрылыс қоқыстарын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желектерді суаруға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таңбалауды қолдану бойынша жұмыстарға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Мемлекеттік Елтаңбасын сатып алуға (көше) d 1000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шамдарды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тәждеу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құрылғыны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көшесіндегі аулаішілік жолдарды орташа жөндеуге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 бойынша аулаішілік өткелдер үшін ведомстволық сараптама жүргізу және автомобиль жолдарын орташа жөндеуге көрсетілетін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Шантөбе кентінің 1-шағын ауданы - 0-0,744 км, Киров көшесі 0-0,632 км, Советская көшесі 0-1,128 км, Горький көшесі 0-0,193 км, Спортная көшесі 0-0,2 км жолдардың асфальт жабынын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 өртке қарсы күзет қызметін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және жасанды бұзушылықтарды дайындау мен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Веб-камераны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бекетінің штаттан тыс қызметкерлерін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 үшін өртке қарсы жабдықтар мен жабдықтарды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шамдарын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құжаттаманы әзірлеуге және ведомстволық сараптама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жөндеуге техникалық қадағалауға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бөлшектері мен шаруашылық тауарларын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сөндірушінің киімін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бойынша қызметтерге (мұрағат)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өрт дабылына және өрт туралы хабарлау жүйесіне қызмет көрсету жөніндегі қызметтерге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 нөмір" қызметтерін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алаңды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жабдықты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Маманға материалдық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бекетінің штаттан тыс қызметкерлерін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әкімшілік ғимаратын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желілеріне қызмет көрсету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гүлді қоршауын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маманға материалдық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Көпфункциялы алаң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есепке алу нүктесінде жұмыс жобасын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есептерді жасауға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сыртқы электрмен жабдықтау жөніндегі жұмыстарға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Жүгіру жолын орнату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 Степногорск қаласы Қырық құдық ауылының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Сервистік әкімдік орналастыру үшін әкімдік ғимаратын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жер актісін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бойынша қызметтерге (мұрағат)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ауылындағы өрт сөндіру бекетін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қазандығын орнатуға арналған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ағымдағы жөндеуге (жолдарды қиыршық-құм қоспасымен толтыру)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жасанды соққыларды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бекетінің штаттан тыс қызметкерлерін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әкімдік үшін жиһаз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Диспетчерлік пост бөлмесінің құрылғысына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Баннерлер жасауға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Автокөлікке техникалық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электрмен жабдықтау жөніндегі жұмыстарға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жарықтандыру шамдарын орнату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құрылғыны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жөндеуге ведомстволық сараптама жүргізу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ауылындағы 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ауылының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ауылында 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 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ауылындағы 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жабдықты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түйме телефонын сатып алуға (2 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ауылының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ауылындағы көшелерді жарықтандыру бойынша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ауылындағы көшелерді жарықтандыру қызметтеріне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шабатын машинаны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