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038" w14:textId="6944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білімі бар кадрларды даярлауға 2024–2028 оқу жылдарына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2024 жылғы 4 маусымдағы № 107-1973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 Заңы 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7-3)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Техникалық және кәсіптік білімі бар кадрларды даярлауға 2024–2028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 білімнен кейінгі білімі бар кадрларды даярлауға 2024–2028 оқу жылдарына арналған мемлекеттік білім беру тапсырысы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"Астана қаласының Білім басқармасы" мемлекеттік мекемесінің басшысы Қазақстан Республикасының заңнамасында белгіленген тәртіпте: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бес жұмыс күні ішінде Қазақстан Республикасы Нормативтік құқықтық актілерінің Эталондық бақылау банкіне жіберуді;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Астана қаласы әкімдігінің интернет-ресурсында орналастырылуын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жетекшілік ететін орынбасарына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107-1973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 бiлiмi бар кадрларды даярлауға 2024–2028 оқу жылдарына арналған мемлекеттiк бiлiм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нысандары бойынша мемлекеттік білім беру тапсырысының көлемі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 жылы үшін бір 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01140200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білім беру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және мультимедиялық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Интерьер дизайны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Сәндік қолданбалы және халықтық кәсіпшілік өнері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және инженерлік геология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06120200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жүйелері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07110500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мен газды қайта өңдеу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 (түрлері және салалары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 ету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процесстерді автоматтандыру және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07140600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техниканы монтаждау, техникалық қызмет көрсету және жөндеу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және темір жол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көлігіндегі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жедел технологиялық байланыс құрылғыларын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07140900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 технологиясы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көлігінің көтергіш-көлік, құрылыс-жол машиналары мен механизмдерін техникалық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жолдың жылжымалы тартқыш құрамын пайдалану, жөндеу және техникалық қызмет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жолдың вагондар мен рефрижераторлы жылжымалы құрамын пайдалану, жөндеу және техникалық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07161300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көлігіне техникалық қызмет көрсету, жөндеу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және ет өнімдерін өндіру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 пісіру, макарон және кондитер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07211300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 өндірісінің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07221400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өндірісі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өндірісі және киімдерді үлгілеу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және картография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азаматтық ғимараттарды жобалау, қалпына келтіру, қайта құру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07310500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Ландшафтық дизайн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 мен құрылыстарды салу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мүлікті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мен аэродромдар құрылысы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07320800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құрылысы, жол және жол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шаруашылығы және эскалаторлар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07321200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қамтамасыз ету жабдықтары мен жүйелерін құрастыру және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07880100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Стандарттау, метрология және сертификаттау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Бақ-саябақ шаруашылығы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 шаруашылығы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Акушерлік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09230100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 бизнесі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 саласында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10130300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Тамақтандыруды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10320100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қауіпсіздігі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10410300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көлігінде тасымалдауды ұйымдастыру және қозғалысты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10410400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қозғалысын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107-1973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 бiлiмнен кейiнгi бiлiмi бар кадрларды даярлауға 2024–2028 оқу жылдарына арналған мемлекеттiк бiлiм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Кадрларды даярлау коды мен бағыты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нысандары бойынша мемлекеттік білім беру тапсырысының 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(орындар саны)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Оқу жылы үшін бір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алушыны (маманды) оқытуға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414 045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техникасы және ақпараттық желілер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қамтамасыздандыру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 және телекоммуникациялар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