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44258" w14:textId="f6442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Бюджет қаражаты көлемі шегінде балаларға қосымша білім беруге 2025 жылға арналған мемлекеттік білім беру тапсырысын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 2024 жылғы 30 желтоқсандағы № 107-4001 қаулысы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"Білім туралы" Қазақстан Республикасы Заңы 6-бабы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7-4)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62-бабының </w:t>
      </w:r>
      <w:r>
        <w:rPr>
          <w:rFonts w:ascii="Times New Roman"/>
          <w:b w:val="false"/>
          <w:i w:val="false"/>
          <w:color w:val="000000"/>
          <w:sz w:val="28"/>
        </w:rPr>
        <w:t>6-2-тармағына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Астана қаласының әкімдігі ҚАУЛЫ ЕТЕДІ: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Бюджет қаражаты көлемі шегінде балаларға қосымша білім беруге 2025 жылға арналған мемлекеттік білім беру тапсырысы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"Астана қаласының Білім басқармасы" мемлекеттік мекемесінің басшысы Қазақстан Республикасының заңнамасында белгіленген тәртіпте: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бес жұмыс күні ішінде Қазақстан Республикасы Нормативтік құқықтық актілерінің Эталондық бақылау банкіне жіберуді;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ресми жарияланғаннан кейін оны Астана қаласы әкімдігінің интернет-ресурсында орналастыруды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Астана қаласы әкімінің жетекшілік ететін орынбасарына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"___"______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№___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қаражаты көлемінің шегінде балаларға қосымша білім беруге 2025 жылға арналған мемлекеттік білім беру тапсырысы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білім беру бағыттарының түрлері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алушылардың және (немесе) тәрбиеленушілердің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білім алушыға және (немесе) тәрбиеленушіге айына шығыстардың орташа құны (теңге). Норматив 1 сабақ (40 мин.)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Топтық сабақтардың бағасы (айына), (тенге)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Сабақтардың саны (айына)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сомасы (жылына),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Топтық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білім беру қажеттіліктері бар балаларға арналған топ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Топтық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білім беру қажеттіліктері бар балаларға арналған топ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Топтық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білім беру қажеттіліктері бар балаларға арналған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Ғылыми-техникалық бағыт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2 201,6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721 876,7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66 048,5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151 281 635,6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Туристік-өлкетану бағыты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1 769,9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47 414,7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17 698,9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12 501 807,9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Экология-биологиялық бағыт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46 867,9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19 823,8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12 804 810,4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Көркемдік-эстетикалық бағыт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1 966,2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398 662,5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58 986,8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87 868 674,8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Әлеуметтік-педагогикалық бағыт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1 517,1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135 229,3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53 099,9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36 159 219,7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Гуманитарлық бағыт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1 513,9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92 938,5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52 986,9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28 017 673,4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Жаратылыстану-математикалық бағыт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66 187,8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53 552,3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22 990 082,2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351 623 904,0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