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e9008" w14:textId="86e90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қаласының 2024-2026 жылдарға арналған бюджеті туралы" Астана қаласы мәслихатының 2023 жылғы 14 желтоқсандағы № 113/15-VIII шешіміне өзгерістер енгізу туралы</w:t>
      </w:r>
    </w:p>
    <w:p>
      <w:pPr>
        <w:spacing w:after="0"/>
        <w:ind w:left="0"/>
        <w:jc w:val="both"/>
      </w:pPr>
      <w:r>
        <w:rPr>
          <w:rFonts w:ascii="Times New Roman"/>
          <w:b w:val="false"/>
          <w:i w:val="false"/>
          <w:color w:val="000000"/>
          <w:sz w:val="28"/>
        </w:rPr>
        <w:t>Астана қаласы мәслихатының 2024 жылғы 7 наурыздағы № 148/19-VIII шешімі</w:t>
      </w:r>
    </w:p>
    <w:p>
      <w:pPr>
        <w:spacing w:after="0"/>
        <w:ind w:left="0"/>
        <w:jc w:val="left"/>
      </w:pP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01.01.2024 бастап қолданысқа енгізіледі.</w:t>
      </w:r>
    </w:p>
    <w:bookmarkStart w:name="z1" w:id="0"/>
    <w:p>
      <w:pPr>
        <w:spacing w:after="0"/>
        <w:ind w:left="0"/>
        <w:jc w:val="both"/>
      </w:pPr>
      <w:r>
        <w:rPr>
          <w:rFonts w:ascii="Times New Roman"/>
          <w:b w:val="false"/>
          <w:i w:val="false"/>
          <w:color w:val="000000"/>
          <w:sz w:val="28"/>
        </w:rPr>
        <w:t>
      Астана қаласының мәслихаты ШЕШІМ ҚАБЫЛДАДЫ:</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 мәслихатының "Астана қаласының 2024-2026 жылдарға арналған бюджеті туралы" 2023 жылғы 14 желтоқсандағы № 113/15-VIII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Астана қаласының 2024-2026 жылдарға арналған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2024 жылға мынадай көлемдерде бекiтiлсiн:</w:t>
      </w:r>
    </w:p>
    <w:bookmarkStart w:name="z5" w:id="1"/>
    <w:p>
      <w:pPr>
        <w:spacing w:after="0"/>
        <w:ind w:left="0"/>
        <w:jc w:val="both"/>
      </w:pPr>
      <w:r>
        <w:rPr>
          <w:rFonts w:ascii="Times New Roman"/>
          <w:b w:val="false"/>
          <w:i w:val="false"/>
          <w:color w:val="000000"/>
          <w:sz w:val="28"/>
        </w:rPr>
        <w:t>
      1) кiрiстер – 1 001 026 207 мың теңге, оның iшiнде:</w:t>
      </w:r>
    </w:p>
    <w:bookmarkEnd w:id="1"/>
    <w:p>
      <w:pPr>
        <w:spacing w:after="0"/>
        <w:ind w:left="0"/>
        <w:jc w:val="both"/>
      </w:pPr>
      <w:r>
        <w:rPr>
          <w:rFonts w:ascii="Times New Roman"/>
          <w:b w:val="false"/>
          <w:i w:val="false"/>
          <w:color w:val="000000"/>
          <w:sz w:val="28"/>
        </w:rPr>
        <w:t>
      салықтық түсiмдер бойынша – 748 140 892 мың теңге;</w:t>
      </w:r>
    </w:p>
    <w:p>
      <w:pPr>
        <w:spacing w:after="0"/>
        <w:ind w:left="0"/>
        <w:jc w:val="both"/>
      </w:pPr>
      <w:r>
        <w:rPr>
          <w:rFonts w:ascii="Times New Roman"/>
          <w:b w:val="false"/>
          <w:i w:val="false"/>
          <w:color w:val="000000"/>
          <w:sz w:val="28"/>
        </w:rPr>
        <w:t>
      салықтық емес түсiмдер бойынша – 3 378 472 мың теңге;</w:t>
      </w:r>
    </w:p>
    <w:p>
      <w:pPr>
        <w:spacing w:after="0"/>
        <w:ind w:left="0"/>
        <w:jc w:val="both"/>
      </w:pPr>
      <w:r>
        <w:rPr>
          <w:rFonts w:ascii="Times New Roman"/>
          <w:b w:val="false"/>
          <w:i w:val="false"/>
          <w:color w:val="000000"/>
          <w:sz w:val="28"/>
        </w:rPr>
        <w:t>
      негiзгi капиталды сатудан түсетiн түсiмдер бойынша – 6 088 000 мың теңге;</w:t>
      </w:r>
    </w:p>
    <w:p>
      <w:pPr>
        <w:spacing w:after="0"/>
        <w:ind w:left="0"/>
        <w:jc w:val="both"/>
      </w:pPr>
      <w:r>
        <w:rPr>
          <w:rFonts w:ascii="Times New Roman"/>
          <w:b w:val="false"/>
          <w:i w:val="false"/>
          <w:color w:val="000000"/>
          <w:sz w:val="28"/>
        </w:rPr>
        <w:t>
      трансферттер түсімдері бойынша – 243 418 843 мың теңге;</w:t>
      </w:r>
    </w:p>
    <w:bookmarkStart w:name="z6" w:id="2"/>
    <w:p>
      <w:pPr>
        <w:spacing w:after="0"/>
        <w:ind w:left="0"/>
        <w:jc w:val="both"/>
      </w:pPr>
      <w:r>
        <w:rPr>
          <w:rFonts w:ascii="Times New Roman"/>
          <w:b w:val="false"/>
          <w:i w:val="false"/>
          <w:color w:val="000000"/>
          <w:sz w:val="28"/>
        </w:rPr>
        <w:t>
      2) шығындар – 941 260 370,3 мың теңге;</w:t>
      </w:r>
    </w:p>
    <w:bookmarkEnd w:id="2"/>
    <w:bookmarkStart w:name="z7" w:id="3"/>
    <w:p>
      <w:pPr>
        <w:spacing w:after="0"/>
        <w:ind w:left="0"/>
        <w:jc w:val="both"/>
      </w:pPr>
      <w:r>
        <w:rPr>
          <w:rFonts w:ascii="Times New Roman"/>
          <w:b w:val="false"/>
          <w:i w:val="false"/>
          <w:color w:val="000000"/>
          <w:sz w:val="28"/>
        </w:rPr>
        <w:t>
      3) таза бюджеттiк кредиттеу – 3 974 906 мың теңге, оның iшiнде:</w:t>
      </w:r>
    </w:p>
    <w:bookmarkEnd w:id="3"/>
    <w:p>
      <w:pPr>
        <w:spacing w:after="0"/>
        <w:ind w:left="0"/>
        <w:jc w:val="both"/>
      </w:pPr>
      <w:r>
        <w:rPr>
          <w:rFonts w:ascii="Times New Roman"/>
          <w:b w:val="false"/>
          <w:i w:val="false"/>
          <w:color w:val="000000"/>
          <w:sz w:val="28"/>
        </w:rPr>
        <w:t>
      бюджеттік кредиттер – 4 730 000 мың теңге;</w:t>
      </w:r>
    </w:p>
    <w:p>
      <w:pPr>
        <w:spacing w:after="0"/>
        <w:ind w:left="0"/>
        <w:jc w:val="both"/>
      </w:pPr>
      <w:r>
        <w:rPr>
          <w:rFonts w:ascii="Times New Roman"/>
          <w:b w:val="false"/>
          <w:i w:val="false"/>
          <w:color w:val="000000"/>
          <w:sz w:val="28"/>
        </w:rPr>
        <w:t>
      бюджеттік кредиттерді өтеу – 755 094 мың теңге;</w:t>
      </w:r>
    </w:p>
    <w:bookmarkStart w:name="z8" w:id="4"/>
    <w:p>
      <w:pPr>
        <w:spacing w:after="0"/>
        <w:ind w:left="0"/>
        <w:jc w:val="both"/>
      </w:pPr>
      <w:r>
        <w:rPr>
          <w:rFonts w:ascii="Times New Roman"/>
          <w:b w:val="false"/>
          <w:i w:val="false"/>
          <w:color w:val="000000"/>
          <w:sz w:val="28"/>
        </w:rPr>
        <w:t>
      4) қаржы активтерiмен операциялар бойынша сальдо – 41 485 575 мың теңге, оның iшiнде:</w:t>
      </w:r>
    </w:p>
    <w:bookmarkEnd w:id="4"/>
    <w:p>
      <w:pPr>
        <w:spacing w:after="0"/>
        <w:ind w:left="0"/>
        <w:jc w:val="both"/>
      </w:pPr>
      <w:r>
        <w:rPr>
          <w:rFonts w:ascii="Times New Roman"/>
          <w:b w:val="false"/>
          <w:i w:val="false"/>
          <w:color w:val="000000"/>
          <w:sz w:val="28"/>
        </w:rPr>
        <w:t>
      қаржы активтерiн сатып алу – 41 485 575 мың теңге;</w:t>
      </w:r>
    </w:p>
    <w:bookmarkStart w:name="z9" w:id="5"/>
    <w:p>
      <w:pPr>
        <w:spacing w:after="0"/>
        <w:ind w:left="0"/>
        <w:jc w:val="both"/>
      </w:pPr>
      <w:r>
        <w:rPr>
          <w:rFonts w:ascii="Times New Roman"/>
          <w:b w:val="false"/>
          <w:i w:val="false"/>
          <w:color w:val="000000"/>
          <w:sz w:val="28"/>
        </w:rPr>
        <w:t xml:space="preserve">
      5) бюджет тапшылығы (профициті) – 14 305 355,7 мың теңге; </w:t>
      </w:r>
    </w:p>
    <w:bookmarkEnd w:id="5"/>
    <w:bookmarkStart w:name="z10" w:id="6"/>
    <w:p>
      <w:pPr>
        <w:spacing w:after="0"/>
        <w:ind w:left="0"/>
        <w:jc w:val="both"/>
      </w:pPr>
      <w:r>
        <w:rPr>
          <w:rFonts w:ascii="Times New Roman"/>
          <w:b w:val="false"/>
          <w:i w:val="false"/>
          <w:color w:val="000000"/>
          <w:sz w:val="28"/>
        </w:rPr>
        <w:t>
      6) бюджет тапшылығын қаржыландыру (профицитін пайдалану) – (-14 305 355,7)мың теңге;</w:t>
      </w:r>
    </w:p>
    <w:bookmarkEnd w:id="6"/>
    <w:bookmarkStart w:name="z11" w:id="7"/>
    <w:p>
      <w:pPr>
        <w:spacing w:after="0"/>
        <w:ind w:left="0"/>
        <w:jc w:val="both"/>
      </w:pPr>
      <w:r>
        <w:rPr>
          <w:rFonts w:ascii="Times New Roman"/>
          <w:b w:val="false"/>
          <w:i w:val="false"/>
          <w:color w:val="000000"/>
          <w:sz w:val="28"/>
        </w:rPr>
        <w:t>
      7) қарыздар түсімдері – 7 621 038 мың теңге;</w:t>
      </w:r>
    </w:p>
    <w:bookmarkEnd w:id="7"/>
    <w:bookmarkStart w:name="z12" w:id="8"/>
    <w:p>
      <w:pPr>
        <w:spacing w:after="0"/>
        <w:ind w:left="0"/>
        <w:jc w:val="both"/>
      </w:pPr>
      <w:r>
        <w:rPr>
          <w:rFonts w:ascii="Times New Roman"/>
          <w:b w:val="false"/>
          <w:i w:val="false"/>
          <w:color w:val="000000"/>
          <w:sz w:val="28"/>
        </w:rPr>
        <w:t xml:space="preserve">
      8) қарыздарды өтеу – (-46 905 897) мың теңге; </w:t>
      </w:r>
    </w:p>
    <w:bookmarkEnd w:id="8"/>
    <w:bookmarkStart w:name="z13" w:id="9"/>
    <w:p>
      <w:pPr>
        <w:spacing w:after="0"/>
        <w:ind w:left="0"/>
        <w:jc w:val="both"/>
      </w:pPr>
      <w:r>
        <w:rPr>
          <w:rFonts w:ascii="Times New Roman"/>
          <w:b w:val="false"/>
          <w:i w:val="false"/>
          <w:color w:val="000000"/>
          <w:sz w:val="28"/>
        </w:rPr>
        <w:t>
      9) бюджет қаражатының пайдаланылатын қалдықтары – 24 979 503,3 мың теңге.";</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4-тармағы</w:t>
      </w:r>
      <w:r>
        <w:rPr>
          <w:rFonts w:ascii="Times New Roman"/>
          <w:b w:val="false"/>
          <w:i w:val="false"/>
          <w:color w:val="000000"/>
          <w:sz w:val="28"/>
        </w:rPr>
        <w:t xml:space="preserve"> жаңа редакцияда жазылсын:</w:t>
      </w:r>
    </w:p>
    <w:bookmarkStart w:name="z15" w:id="10"/>
    <w:p>
      <w:pPr>
        <w:spacing w:after="0"/>
        <w:ind w:left="0"/>
        <w:jc w:val="both"/>
      </w:pPr>
      <w:r>
        <w:rPr>
          <w:rFonts w:ascii="Times New Roman"/>
          <w:b w:val="false"/>
          <w:i w:val="false"/>
          <w:color w:val="000000"/>
          <w:sz w:val="28"/>
        </w:rPr>
        <w:t xml:space="preserve">
      "4. Астана қаласының жергілікті атқарушы органының 2024 жылға арналған резерві 12 038 000 мың теңге сомасында бекітілсін.". </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12</w:t>
      </w:r>
      <w:r>
        <w:rPr>
          <w:rFonts w:ascii="Times New Roman"/>
          <w:b w:val="false"/>
          <w:i w:val="false"/>
          <w:color w:val="000000"/>
          <w:sz w:val="28"/>
        </w:rPr>
        <w:t>,</w:t>
      </w:r>
      <w:r>
        <w:rPr>
          <w:rFonts w:ascii="Times New Roman"/>
          <w:b w:val="false"/>
          <w:i w:val="false"/>
          <w:color w:val="000000"/>
          <w:sz w:val="28"/>
        </w:rPr>
        <w:t>15</w:t>
      </w:r>
      <w:r>
        <w:rPr>
          <w:rFonts w:ascii="Times New Roman"/>
          <w:b w:val="false"/>
          <w:i w:val="false"/>
          <w:color w:val="000000"/>
          <w:sz w:val="28"/>
        </w:rPr>
        <w:t>,</w:t>
      </w:r>
      <w:r>
        <w:rPr>
          <w:rFonts w:ascii="Times New Roman"/>
          <w:b w:val="false"/>
          <w:i w:val="false"/>
          <w:color w:val="000000"/>
          <w:sz w:val="28"/>
        </w:rPr>
        <w:t>18-қосымшалары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2</w:t>
      </w:r>
      <w:r>
        <w:rPr>
          <w:rFonts w:ascii="Times New Roman"/>
          <w:b w:val="false"/>
          <w:i w:val="false"/>
          <w:color w:val="000000"/>
          <w:sz w:val="28"/>
        </w:rPr>
        <w:t>,</w:t>
      </w:r>
      <w:r>
        <w:rPr>
          <w:rFonts w:ascii="Times New Roman"/>
          <w:b w:val="false"/>
          <w:i w:val="false"/>
          <w:color w:val="000000"/>
          <w:sz w:val="28"/>
        </w:rPr>
        <w:t>3</w:t>
      </w:r>
      <w:r>
        <w:rPr>
          <w:rFonts w:ascii="Times New Roman"/>
          <w:b w:val="false"/>
          <w:i w:val="false"/>
          <w:color w:val="000000"/>
          <w:sz w:val="28"/>
        </w:rPr>
        <w:t>,</w:t>
      </w:r>
      <w:r>
        <w:rPr>
          <w:rFonts w:ascii="Times New Roman"/>
          <w:b w:val="false"/>
          <w:i w:val="false"/>
          <w:color w:val="000000"/>
          <w:sz w:val="28"/>
        </w:rPr>
        <w:t>4</w:t>
      </w:r>
      <w:r>
        <w:rPr>
          <w:rFonts w:ascii="Times New Roman"/>
          <w:b w:val="false"/>
          <w:i w:val="false"/>
          <w:color w:val="000000"/>
          <w:sz w:val="28"/>
        </w:rPr>
        <w:t>,</w:t>
      </w:r>
      <w:r>
        <w:rPr>
          <w:rFonts w:ascii="Times New Roman"/>
          <w:b w:val="false"/>
          <w:i w:val="false"/>
          <w:color w:val="000000"/>
          <w:sz w:val="28"/>
        </w:rPr>
        <w:t>5</w:t>
      </w:r>
      <w:r>
        <w:rPr>
          <w:rFonts w:ascii="Times New Roman"/>
          <w:b w:val="false"/>
          <w:i w:val="false"/>
          <w:color w:val="000000"/>
          <w:sz w:val="28"/>
        </w:rPr>
        <w:t>,</w:t>
      </w:r>
      <w:r>
        <w:rPr>
          <w:rFonts w:ascii="Times New Roman"/>
          <w:b w:val="false"/>
          <w:i w:val="false"/>
          <w:color w:val="000000"/>
          <w:sz w:val="28"/>
        </w:rPr>
        <w:t>6</w:t>
      </w:r>
      <w:r>
        <w:rPr>
          <w:rFonts w:ascii="Times New Roman"/>
          <w:b w:val="false"/>
          <w:i w:val="false"/>
          <w:color w:val="000000"/>
          <w:sz w:val="28"/>
        </w:rPr>
        <w:t>,</w:t>
      </w:r>
      <w:r>
        <w:rPr>
          <w:rFonts w:ascii="Times New Roman"/>
          <w:b w:val="false"/>
          <w:i w:val="false"/>
          <w:color w:val="000000"/>
          <w:sz w:val="28"/>
        </w:rPr>
        <w:t>7-қосымшаларына</w:t>
      </w:r>
      <w:r>
        <w:rPr>
          <w:rFonts w:ascii="Times New Roman"/>
          <w:b w:val="false"/>
          <w:i w:val="false"/>
          <w:color w:val="000000"/>
          <w:sz w:val="28"/>
        </w:rPr>
        <w:t xml:space="preserve"> сәйкес жаңа редакцияда жазылсын.</w:t>
      </w:r>
    </w:p>
    <w:bookmarkStart w:name="z17" w:id="11"/>
    <w:p>
      <w:pPr>
        <w:spacing w:after="0"/>
        <w:ind w:left="0"/>
        <w:jc w:val="both"/>
      </w:pPr>
      <w:r>
        <w:rPr>
          <w:rFonts w:ascii="Times New Roman"/>
          <w:b w:val="false"/>
          <w:i w:val="false"/>
          <w:color w:val="000000"/>
          <w:sz w:val="28"/>
        </w:rPr>
        <w:t xml:space="preserve">
      2. Осы шешім 2024 жылдың 1 қаңтарынан бастап қолданысқа енгізіледі. </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Астана қаласы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Каналимов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7 наурыздағы</w:t>
            </w:r>
            <w:r>
              <w:br/>
            </w:r>
            <w:r>
              <w:rPr>
                <w:rFonts w:ascii="Times New Roman"/>
                <w:b w:val="false"/>
                <w:i w:val="false"/>
                <w:color w:val="000000"/>
                <w:sz w:val="20"/>
              </w:rPr>
              <w:t>№ 148/19-VIII шешіміне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1-қосымша</w:t>
            </w:r>
          </w:p>
        </w:tc>
      </w:tr>
    </w:tbl>
    <w:bookmarkStart w:name="z19" w:id="12"/>
    <w:p>
      <w:pPr>
        <w:spacing w:after="0"/>
        <w:ind w:left="0"/>
        <w:jc w:val="left"/>
      </w:pPr>
      <w:r>
        <w:rPr>
          <w:rFonts w:ascii="Times New Roman"/>
          <w:b/>
          <w:i w:val="false"/>
          <w:color w:val="000000"/>
        </w:rPr>
        <w:t xml:space="preserve"> Астана қаласының 2024 жылға арналған бюджеті</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тенге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1 001 026 207,0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748 140 892,0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496 193 741,0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225 650 226,0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270 543 515,0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175 974 777,0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175 974 777,0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51 578 938,0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38 825 505,0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1 690 258,0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11 063 175,0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көрсетілетін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9 273 336,0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4 446 400,0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4 361 836,0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15 120 100,0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3 378 472,0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Жәбірленушілерге өтемақы қорына, Білім беру инфрақұрылымын қолдау қорына және Арнаулы мемлекеттік қорға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1 334 000,0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6 088 000,0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мекемелерге бекітілген мемлекеттік мүлікті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және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243 418 843,0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243 418 843,0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түсетін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243 418 843,0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941 260 370,3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30 284 568,0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мәслихатының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392 122,0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2 683 939,0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2 541 157,0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142 782,0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2 261 532,0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2 201 373,0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60 159,0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активтер және мемлекеттік сатып алу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19 357 743,0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коммуналдық мүлікті және мемлекеттік сатып алу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13 762 543,0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4 819 219,0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түскен мүлікті есепке алу, сақтау, бағалау және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еңбек, мемлекеттік сәулет-құрылыс бақылау, жерлердің пайдаланылуы мен қорғалуын бақылау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701 449,0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қала құрылысы, жер қатынастарын реттеу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629 326,0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52 961,0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327 540,0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 жоспарлау, атқару және коммуналдық меншікті басқару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261 630,0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572 837,0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мен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567 858,0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Қазақстан халқы Ассамблеясының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316 673,0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дін істері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701 231,0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дін қызметі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Өңірде діни ахуалды зерделеу және талдау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607 424,0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436 776,0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тексеру комиссиясының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4 418 061,0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540 134,0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табиғи және техногендік сипаттағы төтенше жағдайлар, азаматтық қорғаныс саласындағы органдардың аумақтық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төтенше жағдайлардың алдын-алу және жою</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1 179 846,0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жұмылдыру дайындығы және аумақтық қорғаныс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жұмылдыру дайындығы және аумақтық қорғаныс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қорғанысты даярлау және республикалық маңызы бар қаланың, астананың аумақтық қорғаныс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республикалық маңызы бар қаланы, астананы жұмылдыру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1 207 090,0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24 067 979,0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2 434 663,0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бюджетінен қаржыландырылатын атқарушы ішкі істер органы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21 596 715,0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аумағында қоғамдық тәртіп пен қауіпсіздікті сақтау саласындағы мемлекеттік саясатты іске асыру жөніндегі қызметтер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18 762 031,0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тәртіпті қорғауға қатысатын азаматтарды көтермелеу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қаласында нашақорлықтың және есірткі бизнесінің алдын алу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2 757 695,0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36 601,0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360 606 300,0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 процесіне қатысушыларды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967 940,0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Кадрлардың біліктілігін арттыру және оларды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354 475,0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504 403,0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орта білімнен кейінгі білім беру бағдарламалары бойынша оқитындарға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109 062,0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217 378 894,0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37 850 245,0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бiлiм беру бағдарламалары бойынша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3 708 948,0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бiлiм беру ұйымдарында дарынды балаларға жалпы бiлiм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3 841 124,0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 үшін оқулықтар мен оқу-әдiстемелiк кешендерді сатып алу және жеткізу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6 488 655,0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 астана ауқымындағы мектеп олимпиадаларын және мектептен тыс іс-шараларды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213 537,0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374 259,0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Дамуында проблемалары бар балалар мен жасөспірімдердің оңалту және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1 440 439,0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мемлекеттік білім беру мекемелеріне жұмыстағы жоғары көрсеткіштері үшін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27 336,0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кәсіптік білім беру ұйымдарында мамандар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19 672 452,0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772 094,0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44 907 745,0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кадрлардың біліктілігін арттыру, даярлау және қайта даярлау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орта білім беру ұйымдарында жан басына шаққандағы қаржыландыруды іске асыруға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83 144 078,0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білімі бар мамандар даярлау және білім алушыларға әлеуметтік қолдау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3 383 267,0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7 474 871,0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130 827 398,0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4 937 079,0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125 887 674,0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11 428 770,0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11 428 770,0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18 178 843,0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қоғамдық денсаулық сақтау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17 951 384,0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денгейде денсаулық сақтау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452 826,0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 мен баланы қорғау жөніндегі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763 688,0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салтын насихаттау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ЖИТС профилактикасы және оған қарсы күрес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167 419,0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 елді мекеннен тыс жерлерде емделу үшін тегін және жеңілдетілген жол жүрумен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лизингі шарттарында сатып алынған санитариялық көлік және сервистік қызмет көрсетуді талап ететін медициналық бұйымдар бойынша лизинг төлемдерін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1 075 392,0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ақпараттық талдамалық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132 409,0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2 600 053,0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арнайы медициналық жабдықтау базалары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237 022,0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денсаулық сақтау ұйымдарының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10 617 340,0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субъектілерінің медициналық көмегін қамтитын қосымша медициналық көмектің көлемін көрсету, Call-орталықтардың қызметтер көрсетуі және өзге де шығыстар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639 948,0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өкілдік органдарының шешімі бойынша тегін медициналық көмектің кепілдік берілген көлемімен қосымша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1 106 874,0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227 459,0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38 435 098,0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37 049 107,0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жұмыспен қамтуды қамтамасыз ету және әлеуметтік бағдарламаларды іске асыру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563 256,0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үлгідегі медициналық-әлеуметтік мекемелерде (ұйымдарда), арнаулы әлеуметтік қызметтер көрсету орталықтарында, әлеуметтік қызмет көрсету орталықтарында қарттар мен мүгедектігі бар адамдарға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2 041 444,0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5 859 550,0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2 281 263,0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әлеуметтік қорғау жөніндегі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1 361 440,0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азаматтардың жекелеген санаттарына әлеуметтік көмек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7 070 307,0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2 756 927,0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мүгедектігі бар адамдарды мiндеттi гигиеналық құралдармен қамтамасыз ету, қозғалуға қиындығы бар бірінші топтағы мүгедектігі бар адамдарға жеке көмекшінің және есту бойынша мүгедектігі бар адамдарға қолмен көрсететiн тіл маманының қызметтерін ұсыну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2 841 399,0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Белгілі бір тұрғылықты жері жоқ адамдарды әлеуметтік бейімдеу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591 194,0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Қарттарға, мүгедектігі бар адамдарға және мүгедектігі бар балаларға әлеуметтік қызмет көрсету орталығында және үйде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1 105 293,0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ұйымдарға мемлекеттік әлеуметтік тапсырысты орналастыру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Психоневрологиялық медициналық-әлеуметтік мекемелерде (ұйымдарда), арнаулы әлеуметтік қызметтер көрсету орталықтарында, әлеуметтік қызмет көрсету орталықтарында психоневрологиялық аурулармен ауыратын мүгедектігі бар адамдар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2 211 631,0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психоневрологиялық медициналық-әлеуметтік мекемелерінде (ұйымдарда), арнаулы әлеуметтік қызметтер көрсету орталықтарында, әлеуметтік қызмет көрсету орталықтарында психоневрологиялық патологиялары бар мүгедектігі бар балалар үшін арнаулы әлеуметтік қызметтер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1 762 766,0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Мүгедектігі бар адамдарды жұмысқа орналастыру үшін арнайы жұмыс орындарын құруға жұмыс берушінің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Күш көрсету немесе күш көрсету қаупі салдарынан қиын жағдайларға тап болған тәуекелдер тобындағы адамдарға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250 566,0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693 598,0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мүгедектігі бар адамдардың құқықтарын қамтамасыз етуге және өмір сүру сапасын жақсарту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3 005 490,0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Кохлеарлық импланттарға дәлдеп сөйлеу процессорларын ауыстыру және келтіру бойынша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441 515,0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мемлекеттік әлеуметтік көмек алушылар болып табылатын жеке тұлғаларды телевизиялық абоненттiк жалғамалармен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4 977,0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мобильділігі орталықтары мен мансап орталықтарының жұмыспен қамту мәселелері жөніндегі азаматтарды әлеуметтік қолдау бойынша қызметін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126 516,0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 білдірілген агентке жастардың кәсіпкерлік бастамасына жәрдемдесу үшін бюджеттік кредиттер беру жөніндегі қызметтеріне ақы төлеу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885 991,0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Жетiм балаларды, ата-анасының қамқорлығынсыз қалған балаларды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862 255,0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ұйымдарының күндізгі оқу нысанының оқушылары мен тәрбиеленушілерін әлеуметтік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164 107 612,0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4 723 100,0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34 883 500,0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37 508 542,0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6 199 108,0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 және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5 397 041,0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дезинсекция мен дератизация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762 067,0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39 566 852,0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11 296 998,0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427 844,0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6 017 542,0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21 824 468,0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13 422 364,0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 тұрғын үй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578 982,0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және ескiрген тұрғын үйлердi бұзу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926 544,0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341 895,0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мүлікті техникалық тексеру және кондоминиумдар объектілеріне техникалық паспорттарды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қажеттiлiктер үшiн жер учаскелерiн алып қою, соның iшiнде сатып алу жолымен алып қою және осыған байланысты жылжымайтын мүлiктi иелiктен айыру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тұрғын үй қорынан алынған тұрғынжай үшін азамматардың жекелеген санаттарына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сәулеттік келбетін беруге бағытталған көппәтерлі тұрғын үйлердің қасбеттерін, шатырларын күрделі жөндеу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15 853,0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27 630 788,0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коммуналдық шаруашылық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193 979,0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358 330,0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15 583 557,0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5 274 868,0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2 045 792,0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38 660 079,0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2 698 014,0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цифрландыру және мемлекеттік қызметтер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Халықтың тыныс-тіршілігін қамтамасыз ету және қауіпсіздік мәселелері жөнінде халықтың мемлекеттік органдармен, коммуналдық кәсіпорындармен және ұйымдармен өзара іс-қимыл жасауын ұйымдастыру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2 122 787,0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1 945 090,0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қызметті реттеу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1 903 107,0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санитариялық-гигиеналық тораптарды күтіп-ұстауға арналған шығындарының бір бөлігін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41 983,0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тілдерді дамыту және мұрағат ісі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1 338 456,0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дамыту және мұрағат істері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598 989,0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қорының сақталуын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357 942,0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мәдениет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16 374 727,0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249 444,0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7 738 761,0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Тарихи-мәдени мұраны сақтауды және оған қолжетімділікті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740 373,0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Театр және музыка өнерiн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6 517 628,0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Қалалық кiтапханалардың жұмыс iстеуiн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802 074,0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321 257,0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ішкі саясат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2 585 358,0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ішкі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968 562,0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1 610 508,0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68 137,0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жастар саясаты мәселелері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2 013 435,0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жастар саясаты мәселелері бойынша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131 572,0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1 850 095,0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11 583 522,0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спорттық жарыстар өткiзу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2 082 295,0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және халықаралық спорттық жарыстарға әртүрлі спорт түрлері бойынша құрама командалары мүшелерінің дайындығы және қатысуы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8 865 657,0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96 328,0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53 340,0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63 119 140,0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63 119 140,0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деңгейде энергетика салаларындағы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262 675,0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52 554 479,0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1 211 324,0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 іркіліссіз өткізу үшін энергия өндіруші ұйымдардың отын сатып алуға шығындарын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9 089 010,0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6 110 711,0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малын, техниканы және технологиялық жабдықты сатып алуға кредит беру, сондай-ақ лизинг кезінде сыйақы мөлшерлемесін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1 735,0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5 394 564,0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қоршаған ортаны қорғау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256 497,0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бойынша іс-шаралар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2 888 659,0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764 699,0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55 591,0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"Жасыл белдеуді" салу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1 429 118,0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қалалық орта сапасы және бақылау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714 412,0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229 943,0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шаруашылық дақылдарының зиянды организмдеріне қарсы күрес жөніндегі іс- шаралар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274 639,0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уақытша ұстау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76 518,0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Қараусыз қалған және қаңғыбас жануарларды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жануарларды егу және зарарсыздандыру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88 766,0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Иелері халықтың әлеуметтік осал топтарына жататын үй жануарларын сәйкестендіру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3 809,0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Тракторларды, олардың тіркемелерін, өздігінен жүретін ауыл шаруашылығы, мелиоративтік және жол-құрылыс машиналары мен тетіктерін мемлекеттік есепке алуға және тіркеу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сәйкестендіруді жүргізуге арналған ветеринариялық мақсаттағы бұйымдар мен атрибуттарды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7 187 117,0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сәулет, қала құрылысы және жер қатынастары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3 173 413,0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құрылыстардың бас жоспарын әзірлеу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2 800 613,0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Қаланың сәулеттік-көркемдік келбетін сақтау бойынша қызметті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4 013 704,0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4 011 866,0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66 331 618,0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66 231 618,0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автомобиль жолдары және жолаушылар көлігі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339 296,0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20 790 734,0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көлік жұмыстарының мониторингін және бақылауды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маңызы бар iшкi қатынастар бойынша жолаушылар тасымалдарын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40 107 502,0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цифрландыру және мемлекеттік қызметтер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7 512 729,0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Инновациялық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6 163 799,0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1 348 930,0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10 623 662,0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бәсекеге қабілеттілігінің тұрақты өсуін қамтамасыз ету және имиджін арттыру бойынша және кәсіпкерлік және өнеркәсіпті дамыту саласындағы мемлекеттік саясатты іске асыру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782 850,0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инвестициялық қызметтерін дамытуды камтамасыз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1 410 724,0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қолдау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 бойынша пайыздық мөлшерлемелерді субсидиялау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5 618 737,0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субъектілерінің кредиттерін ішінара кепілдендіру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Бизнес-идеяларды іске асыру үшін кәсіпкерлік субъектілеріне мемлекеттік гранттар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жергілікті атқарушы органының резервi</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12 038 000,0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экономика және бюджеттік жоспарлау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270 892,0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білім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8 620 758,0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236 436,0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дене шынықтыру және спорт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325 143,0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285 428,0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194 454,0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3 239 005,0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3 232 534,0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республикалық бюджеттен қарыздар бойынша сыйақылар мен өзге де төлемдерді төлеу бойынша борышына қызмет көрсету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76 406 737,3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76 406 737,3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65 350,8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коюлар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74 680 101,0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143 389,0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1 485 515,5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3 974 906,0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4 730 000,0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жұмыспен қамту және әлеуметтік қорғау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Жастардың кәсіпкерлік бастамашылығына жәрдемдесу үшін бюджеттік кредиттер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Алдын ала және аралық тұрғын үй қарыздарын беру үшін "Отбасы банк" тұрғын үй құрылыс жинақ банкі" АҚ-ға бюджеттік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"Даму" кәсіпкерлікті дамыту қоры" АҚ-ға кредит беру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755 094,0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405 337,0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кредиттердің сомаларын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41 485 575,0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29 427 704,0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29 427 704,0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29 427 704,0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12 057 871,0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804 855,0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5 507 400,0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3 262 996,0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524 299,0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1 958 321,0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14 305 355,7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-14 305 355,7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7 621 038,0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эмиссиялық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5 241 038,0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2 380 000,0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-46 905 897,0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қаржы басқармасы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-46 905 897,0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-32 167 656,0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-14 388 484,0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бөлінген пайдаланылмаған бюджеттік кредиттерді қайтару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-349 757,0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24 979 503,3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7 наурыздағы</w:t>
            </w:r>
            <w:r>
              <w:br/>
            </w:r>
            <w:r>
              <w:rPr>
                <w:rFonts w:ascii="Times New Roman"/>
                <w:b w:val="false"/>
                <w:i w:val="false"/>
                <w:color w:val="000000"/>
                <w:sz w:val="20"/>
              </w:rPr>
              <w:t>№ 148/19-VIII шешіміне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4-қосымша</w:t>
            </w:r>
          </w:p>
        </w:tc>
      </w:tr>
    </w:tbl>
    <w:bookmarkStart w:name="z21" w:id="13"/>
    <w:p>
      <w:pPr>
        <w:spacing w:after="0"/>
        <w:ind w:left="0"/>
        <w:jc w:val="left"/>
      </w:pPr>
      <w:r>
        <w:rPr>
          <w:rFonts w:ascii="Times New Roman"/>
          <w:b/>
          <w:i w:val="false"/>
          <w:color w:val="000000"/>
        </w:rPr>
        <w:t xml:space="preserve"> Бюджеттік инвестициялық жобаларды (бағдарламаларды) іске асыруға және заңды тұлғалардың жарғылық капиталын қалыптастыруға немесе ұлғайтуға бағытталған бюджеттік бағдарламаларға бөлумен, Астана қаласының 2024 жылға арналған бюджетінің бюджеттік даму бағдарламаларының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Бюджеттік бағдарламалардың әкiмшiсi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Бағдарлама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Жұмылдыру дайындығы және төтенше жағдайлар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органдарының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Зираттар бар крематорийлер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"Жайлы мектеп" пилоттық ұлттық жобасы шеңберінде бастауыш, негізгі орта және жалпы орта білім беру объектілерін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Денсаулық сақтау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Деңсаулық сақтау объектілерін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Тұрғын үй-коммуналдық шаруашылық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шаруашылықты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кәрізін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абаттандыруды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пантеон салу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Қоршаған ортаны қорғау объектілерін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жүрiсiн реттеудiң техникалық құралдарын салу және реконструкциялау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көлік жүйесі" жобасын іске асыру үшін заңды тұлғалардың жарғылық капиталын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Басқалар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инвестициялар және кәсіпкерлікті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көлік және жол-көлік инфрақұрылымын дамыту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қоршаған ортаны қорғау және табиғатты пайдалану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құрылыс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Тұрғын үй және тұрғын үй инспекциясы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коммуналдық шаруашылық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жарғылық капиталын қалыптастыру немесе ұлғайту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маңызы бар қаланың, астананың энергетика басқармасы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субъектілерін мемлекеттік қолдау шаралары шеңберінде индустриялық инфрақұрылымды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7 наурыздағы</w:t>
            </w:r>
            <w:r>
              <w:br/>
            </w:r>
            <w:r>
              <w:rPr>
                <w:rFonts w:ascii="Times New Roman"/>
                <w:b w:val="false"/>
                <w:i w:val="false"/>
                <w:color w:val="000000"/>
                <w:sz w:val="20"/>
              </w:rPr>
              <w:t>№ 148/19-VIII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3-қосымша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6-қосымша</w:t>
            </w:r>
          </w:p>
        </w:tc>
      </w:tr>
    </w:tbl>
    <w:bookmarkStart w:name="z23" w:id="14"/>
    <w:p>
      <w:pPr>
        <w:spacing w:after="0"/>
        <w:ind w:left="0"/>
        <w:jc w:val="left"/>
      </w:pPr>
      <w:r>
        <w:rPr>
          <w:rFonts w:ascii="Times New Roman"/>
          <w:b/>
          <w:i w:val="false"/>
          <w:color w:val="000000"/>
        </w:rPr>
        <w:t xml:space="preserve"> 2024 жылға арналған Астана қаласының "Алматы" ауданының бюджеттік бағдарламаларының тізімі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526 684,0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521 357,0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16 478 000,0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1 187 000,0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7 144 900,0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8 115 500,0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17 004 684,0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7 наурыздағы</w:t>
            </w:r>
            <w:r>
              <w:br/>
            </w:r>
            <w:r>
              <w:rPr>
                <w:rFonts w:ascii="Times New Roman"/>
                <w:b w:val="false"/>
                <w:i w:val="false"/>
                <w:color w:val="000000"/>
                <w:sz w:val="20"/>
              </w:rPr>
              <w:t>№ 148/19-VIII шешіміне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 VIII шешіміне</w:t>
            </w:r>
            <w:r>
              <w:br/>
            </w:r>
            <w:r>
              <w:rPr>
                <w:rFonts w:ascii="Times New Roman"/>
                <w:b w:val="false"/>
                <w:i w:val="false"/>
                <w:color w:val="000000"/>
                <w:sz w:val="20"/>
              </w:rPr>
              <w:t>9-қосымша</w:t>
            </w:r>
          </w:p>
        </w:tc>
      </w:tr>
    </w:tbl>
    <w:bookmarkStart w:name="z25" w:id="15"/>
    <w:p>
      <w:pPr>
        <w:spacing w:after="0"/>
        <w:ind w:left="0"/>
        <w:jc w:val="left"/>
      </w:pPr>
      <w:r>
        <w:rPr>
          <w:rFonts w:ascii="Times New Roman"/>
          <w:b/>
          <w:i w:val="false"/>
          <w:color w:val="000000"/>
        </w:rPr>
        <w:t xml:space="preserve"> 2024 жылға арналған Астана қаласының "Байқоңыр" ауданының бюджеттік бағдарламаларының тізімі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403 220,0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401 113,0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11 866 400,0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11 866 400,0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6 228 900,0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4 848 500,0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12 269 620,0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7 наурыздағы</w:t>
            </w:r>
            <w:r>
              <w:br/>
            </w:r>
            <w:r>
              <w:rPr>
                <w:rFonts w:ascii="Times New Roman"/>
                <w:b w:val="false"/>
                <w:i w:val="false"/>
                <w:color w:val="000000"/>
                <w:sz w:val="20"/>
              </w:rPr>
              <w:t>№ 148/19-VIII шешіміне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 VIII шешіміне</w:t>
            </w:r>
            <w:r>
              <w:br/>
            </w:r>
            <w:r>
              <w:rPr>
                <w:rFonts w:ascii="Times New Roman"/>
                <w:b w:val="false"/>
                <w:i w:val="false"/>
                <w:color w:val="000000"/>
                <w:sz w:val="20"/>
              </w:rPr>
              <w:t>12-қосымша</w:t>
            </w:r>
          </w:p>
        </w:tc>
      </w:tr>
    </w:tbl>
    <w:bookmarkStart w:name="z27" w:id="16"/>
    <w:p>
      <w:pPr>
        <w:spacing w:after="0"/>
        <w:ind w:left="0"/>
        <w:jc w:val="left"/>
      </w:pPr>
      <w:r>
        <w:rPr>
          <w:rFonts w:ascii="Times New Roman"/>
          <w:b/>
          <w:i w:val="false"/>
          <w:color w:val="000000"/>
        </w:rPr>
        <w:t xml:space="preserve"> 2024 жылға арналған Астана қаласының "Есіл" ауданының бюджеттік бағдарламаларының тізімі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430 729,0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428 622,0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15 337 374,0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15 337 374,0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659 700,0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6 791 600,0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12 658,0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7 873 416,0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15 768 103,0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7 наурыздағы</w:t>
            </w:r>
            <w:r>
              <w:br/>
            </w:r>
            <w:r>
              <w:rPr>
                <w:rFonts w:ascii="Times New Roman"/>
                <w:b w:val="false"/>
                <w:i w:val="false"/>
                <w:color w:val="000000"/>
                <w:sz w:val="20"/>
              </w:rPr>
              <w:t>№ 148/19-VIII шешіміне</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 VIII шешіміне</w:t>
            </w:r>
            <w:r>
              <w:br/>
            </w:r>
            <w:r>
              <w:rPr>
                <w:rFonts w:ascii="Times New Roman"/>
                <w:b w:val="false"/>
                <w:i w:val="false"/>
                <w:color w:val="000000"/>
                <w:sz w:val="20"/>
              </w:rPr>
              <w:t>15-қосымша</w:t>
            </w:r>
          </w:p>
        </w:tc>
      </w:tr>
    </w:tbl>
    <w:bookmarkStart w:name="z29" w:id="17"/>
    <w:p>
      <w:pPr>
        <w:spacing w:after="0"/>
        <w:ind w:left="0"/>
        <w:jc w:val="left"/>
      </w:pPr>
      <w:r>
        <w:rPr>
          <w:rFonts w:ascii="Times New Roman"/>
          <w:b/>
          <w:i w:val="false"/>
          <w:color w:val="000000"/>
        </w:rPr>
        <w:t xml:space="preserve"> 2024 жылға арналған Астана қаласының "Нұра" ауданының бюджеттік бағдарламаларының тізімі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379 645,0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377 538,0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17 862 800,0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1 100 200,0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5 670 600,0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11 085 700,0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18 242 445,0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2024 жылғы 7 наурыздағы</w:t>
            </w:r>
            <w:r>
              <w:br/>
            </w:r>
            <w:r>
              <w:rPr>
                <w:rFonts w:ascii="Times New Roman"/>
                <w:b w:val="false"/>
                <w:i w:val="false"/>
                <w:color w:val="000000"/>
                <w:sz w:val="20"/>
              </w:rPr>
              <w:t>№ 148/19-VIII шешіміне</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Астана қаласы мәслихатының</w:t>
            </w:r>
            <w:r>
              <w:br/>
            </w:r>
            <w:r>
              <w:rPr>
                <w:rFonts w:ascii="Times New Roman"/>
                <w:b w:val="false"/>
                <w:i w:val="false"/>
                <w:color w:val="000000"/>
                <w:sz w:val="20"/>
              </w:rPr>
              <w:t>2023 жылғы 14 желтоқсандағы</w:t>
            </w:r>
            <w:r>
              <w:br/>
            </w:r>
            <w:r>
              <w:rPr>
                <w:rFonts w:ascii="Times New Roman"/>
                <w:b w:val="false"/>
                <w:i w:val="false"/>
                <w:color w:val="000000"/>
                <w:sz w:val="20"/>
              </w:rPr>
              <w:t>№ 113/15-VIII шешіміне</w:t>
            </w:r>
            <w:r>
              <w:br/>
            </w:r>
            <w:r>
              <w:rPr>
                <w:rFonts w:ascii="Times New Roman"/>
                <w:b w:val="false"/>
                <w:i w:val="false"/>
                <w:color w:val="000000"/>
                <w:sz w:val="20"/>
              </w:rPr>
              <w:t>18-қосымша</w:t>
            </w:r>
          </w:p>
        </w:tc>
      </w:tr>
    </w:tbl>
    <w:bookmarkStart w:name="z31" w:id="18"/>
    <w:p>
      <w:pPr>
        <w:spacing w:after="0"/>
        <w:ind w:left="0"/>
        <w:jc w:val="left"/>
      </w:pPr>
      <w:r>
        <w:rPr>
          <w:rFonts w:ascii="Times New Roman"/>
          <w:b/>
          <w:i w:val="false"/>
          <w:color w:val="000000"/>
        </w:rPr>
        <w:t xml:space="preserve"> 2024 жылға арналған Астана қаласының "Сарыарқа" ауданының бюджеттік бағдарламаларының тізімі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Функционалдық топ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Сомасы, 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көрсетілетін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521 254,0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қызметін қамтамасыз ету жөніндегі қызметтер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472 743,0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48 511,0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15 743 926,0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әкімінің аппараты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15 743 926,0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9 047 500,0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5 585 426,0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Барлығы: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16 265 180,0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