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2be6fa" w14:textId="e2be6f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"Теректі аудандық мәслихатының аппараты" мемлекеттік мекемесі туралы Ережені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Батыс Қазақстан облысы Теректі аудандық мәслихатының 2023 жылғы 21 сәуірдегі № 2-6 шешімі. Күші жойылды - Батыс Қазақстан облысы Теректі аудандық мәслихатының 2026 жылғы 4 қыркүйектегі № 33-11 шешімімен</w:t>
      </w:r>
    </w:p>
    <w:p>
      <w:pPr>
        <w:spacing w:after="0"/>
        <w:ind w:left="0"/>
        <w:jc w:val="left"/>
      </w:pPr>
    </w:p>
    <w:p>
      <w:pPr>
        <w:spacing w:after="0"/>
        <w:ind w:left="0"/>
        <w:jc w:val="both"/>
      </w:pPr>
      <w:r>
        <w:rPr>
          <w:rFonts w:ascii="Times New Roman"/>
          <w:b w:val="false"/>
          <w:i w:val="false"/>
          <w:color w:val="ff0000"/>
          <w:sz w:val="28"/>
        </w:rPr>
        <w:t xml:space="preserve">
      Ескерту. Күші жойылды - Батыс Қазақстан облысы Теректі аудандық мәслихатының 04.09.2026 № 33-11 </w:t>
      </w:r>
      <w:r>
        <w:rPr>
          <w:rFonts w:ascii="Times New Roman"/>
          <w:b w:val="false"/>
          <w:i w:val="false"/>
          <w:color w:val="ff0000"/>
          <w:sz w:val="28"/>
        </w:rPr>
        <w:t>шешімімен</w:t>
      </w:r>
      <w:r>
        <w:rPr>
          <w:rFonts w:ascii="Times New Roman"/>
          <w:b w:val="false"/>
          <w:i w:val="false"/>
          <w:color w:val="ff0000"/>
          <w:sz w:val="28"/>
        </w:rPr>
        <w:t xml:space="preserve"> (алғашқы жарияланған күнінен бастап күшіне енеді).</w:t>
      </w:r>
    </w:p>
    <w:bookmarkStart w:name="z3" w:id="0"/>
    <w:p>
      <w:pPr>
        <w:spacing w:after="0"/>
        <w:ind w:left="0"/>
        <w:jc w:val="both"/>
      </w:pP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Қазақстан Республикасы Үкіметінің 2021 жылғы 1 қыркүйектегі № 590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Мемлекеттік орган туралы Үлгілік ережеге, Қазақстан Республикасы Президентінің 2013 жылғы 3 желтоқсандағы № 704 Жарлығымен бекітілген мәслихаттың үлгілік регламентінің </w:t>
      </w:r>
      <w:r>
        <w:rPr>
          <w:rFonts w:ascii="Times New Roman"/>
          <w:b w:val="false"/>
          <w:i w:val="false"/>
          <w:color w:val="000000"/>
          <w:sz w:val="28"/>
        </w:rPr>
        <w:t>79-тармағына</w:t>
      </w:r>
      <w:r>
        <w:rPr>
          <w:rFonts w:ascii="Times New Roman"/>
          <w:b w:val="false"/>
          <w:i w:val="false"/>
          <w:color w:val="000000"/>
          <w:sz w:val="28"/>
        </w:rPr>
        <w:t xml:space="preserve"> сәйкес Теректі аудандық мәслихаты ШЕШТІ:</w:t>
      </w:r>
    </w:p>
    <w:bookmarkEnd w:id="0"/>
    <w:bookmarkStart w:name="z4" w:id="1"/>
    <w:p>
      <w:pPr>
        <w:spacing w:after="0"/>
        <w:ind w:left="0"/>
        <w:jc w:val="both"/>
      </w:pPr>
      <w:r>
        <w:rPr>
          <w:rFonts w:ascii="Times New Roman"/>
          <w:b w:val="false"/>
          <w:i w:val="false"/>
          <w:color w:val="000000"/>
          <w:sz w:val="28"/>
        </w:rPr>
        <w:t xml:space="preserve">
      1. "Теректі аудандық мәслихатының аппараты" мемлекеттік мекемесі туралы қоса беріліп отырған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5" w:id="2"/>
    <w:p>
      <w:pPr>
        <w:spacing w:after="0"/>
        <w:ind w:left="0"/>
        <w:jc w:val="both"/>
      </w:pPr>
      <w:r>
        <w:rPr>
          <w:rFonts w:ascii="Times New Roman"/>
          <w:b w:val="false"/>
          <w:i w:val="false"/>
          <w:color w:val="000000"/>
          <w:sz w:val="28"/>
        </w:rPr>
        <w:t>
      2. Теректі аудандық мәслихатының 2002 жылғы 18 қаңтардағы №2-18-2 "Теректі аудандық мәслихатының аппараты" мемлекеттік мекемесі туралы Жарғыны бекіту туралы" шешімі жойылсын</w:t>
      </w:r>
    </w:p>
    <w:bookmarkEnd w:id="2"/>
    <w:bookmarkStart w:name="z6" w:id="3"/>
    <w:p>
      <w:pPr>
        <w:spacing w:after="0"/>
        <w:ind w:left="0"/>
        <w:jc w:val="both"/>
      </w:pPr>
      <w:r>
        <w:rPr>
          <w:rFonts w:ascii="Times New Roman"/>
          <w:b w:val="false"/>
          <w:i w:val="false"/>
          <w:color w:val="000000"/>
          <w:sz w:val="28"/>
        </w:rPr>
        <w:t>
      3. Осы шешім ресми жарияланған күнінен бастап қолданысқа енгізіледі.</w:t>
      </w:r>
    </w:p>
    <w:bookmarkEnd w:id="3"/>
    <w:p>
      <w:pPr>
        <w:spacing w:after="0"/>
        <w:ind w:left="0"/>
        <w:jc w:val="left"/>
      </w:pP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Теректі аудандық </w:t>
            </w:r>
          </w:p>
          <w:p>
            <w:pPr>
              <w:spacing w:after="20"/>
              <w:ind w:left="20"/>
              <w:jc w:val="both"/>
            </w:pPr>
          </w:p>
          <w:p>
            <w:pPr>
              <w:spacing w:after="20"/>
              <w:ind w:left="20"/>
              <w:jc w:val="both"/>
            </w:pPr>
            <w:r>
              <w:rPr>
                <w:rFonts w:ascii="Times New Roman"/>
                <w:b w:val="false"/>
                <w:i/>
                <w:color w:val="000000"/>
                <w:sz w:val="20"/>
              </w:rPr>
              <w:t>мәслихатының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.Нургалиев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Теректі аудандық мәслихатының</w:t>
            </w:r>
            <w:r>
              <w:br/>
            </w:r>
            <w:r>
              <w:rPr>
                <w:rFonts w:ascii="Times New Roman"/>
                <w:b w:val="false"/>
                <w:i w:val="false"/>
                <w:color w:val="000000"/>
                <w:sz w:val="20"/>
              </w:rPr>
              <w:t>2023 жылғы 21сәуірдегі</w:t>
            </w:r>
            <w:r>
              <w:br/>
            </w:r>
            <w:r>
              <w:rPr>
                <w:rFonts w:ascii="Times New Roman"/>
                <w:b w:val="false"/>
                <w:i w:val="false"/>
                <w:color w:val="000000"/>
                <w:sz w:val="20"/>
              </w:rPr>
              <w:t>№ 2-6 шешімімен бекітілді</w:t>
            </w:r>
          </w:p>
        </w:tc>
      </w:tr>
    </w:tbl>
    <w:bookmarkStart w:name="z9" w:id="4"/>
    <w:p>
      <w:pPr>
        <w:spacing w:after="0"/>
        <w:ind w:left="0"/>
        <w:jc w:val="left"/>
      </w:pPr>
      <w:r>
        <w:rPr>
          <w:rFonts w:ascii="Times New Roman"/>
          <w:b/>
          <w:i w:val="false"/>
          <w:color w:val="000000"/>
        </w:rPr>
        <w:t xml:space="preserve"> "Теректі аудандық мәслихатының аппараты" мемлекеттік мекемесі туралы Ереже</w:t>
      </w:r>
    </w:p>
    <w:bookmarkEnd w:id="4"/>
    <w:bookmarkStart w:name="z10" w:id="5"/>
    <w:p>
      <w:pPr>
        <w:spacing w:after="0"/>
        <w:ind w:left="0"/>
        <w:jc w:val="left"/>
      </w:pPr>
      <w:r>
        <w:rPr>
          <w:rFonts w:ascii="Times New Roman"/>
          <w:b/>
          <w:i w:val="false"/>
          <w:color w:val="000000"/>
        </w:rPr>
        <w:t xml:space="preserve"> 1-тарау. Жалпы ережелер</w:t>
      </w:r>
    </w:p>
    <w:bookmarkEnd w:id="5"/>
    <w:bookmarkStart w:name="z11" w:id="6"/>
    <w:p>
      <w:pPr>
        <w:spacing w:after="0"/>
        <w:ind w:left="0"/>
        <w:jc w:val="both"/>
      </w:pPr>
      <w:r>
        <w:rPr>
          <w:rFonts w:ascii="Times New Roman"/>
          <w:b w:val="false"/>
          <w:i w:val="false"/>
          <w:color w:val="000000"/>
          <w:sz w:val="28"/>
        </w:rPr>
        <w:t>
      1. "Теректі аудандық мәслихатының аппараты" мемлекеттік мекемесі (бұдан әрі – мәслихат аппараты) Теректі аудандық мәслихатын (бұдан әрі - мәслихат) ұйымдастырушылық, құқықтық, материалдық – техникалық және өзге де қамтамасыз етуді жүзеге асыратын Қазақстан Республикасының мемлекеттік органы болып табылады.</w:t>
      </w:r>
    </w:p>
    <w:bookmarkEnd w:id="6"/>
    <w:bookmarkStart w:name="z12" w:id="7"/>
    <w:p>
      <w:pPr>
        <w:spacing w:after="0"/>
        <w:ind w:left="0"/>
        <w:jc w:val="both"/>
      </w:pPr>
      <w:r>
        <w:rPr>
          <w:rFonts w:ascii="Times New Roman"/>
          <w:b w:val="false"/>
          <w:i w:val="false"/>
          <w:color w:val="000000"/>
          <w:sz w:val="28"/>
        </w:rPr>
        <w:t>
      2. Мәслихат аппаратының ведомстволары жоқ.</w:t>
      </w:r>
    </w:p>
    <w:bookmarkEnd w:id="7"/>
    <w:bookmarkStart w:name="z13" w:id="8"/>
    <w:p>
      <w:pPr>
        <w:spacing w:after="0"/>
        <w:ind w:left="0"/>
        <w:jc w:val="both"/>
      </w:pPr>
      <w:r>
        <w:rPr>
          <w:rFonts w:ascii="Times New Roman"/>
          <w:b w:val="false"/>
          <w:i w:val="false"/>
          <w:color w:val="000000"/>
          <w:sz w:val="28"/>
        </w:rPr>
        <w:t xml:space="preserve">
      3. Мәслихат аппараты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заңдарына, Қазақстан Республикасының Президенті мен Үкіметінің актілеріне, өзге де нормативтік құқықтық актілерге, сондай-ақ осы </w:t>
      </w:r>
      <w:r>
        <w:rPr>
          <w:rFonts w:ascii="Times New Roman"/>
          <w:b w:val="false"/>
          <w:i w:val="false"/>
          <w:color w:val="000000"/>
          <w:sz w:val="28"/>
        </w:rPr>
        <w:t>Ережеге</w:t>
      </w:r>
      <w:r>
        <w:rPr>
          <w:rFonts w:ascii="Times New Roman"/>
          <w:b w:val="false"/>
          <w:i w:val="false"/>
          <w:color w:val="000000"/>
          <w:sz w:val="28"/>
        </w:rPr>
        <w:t xml:space="preserve"> сәйкес жүзеге асырады.</w:t>
      </w:r>
    </w:p>
    <w:bookmarkEnd w:id="8"/>
    <w:bookmarkStart w:name="z14" w:id="9"/>
    <w:p>
      <w:pPr>
        <w:spacing w:after="0"/>
        <w:ind w:left="0"/>
        <w:jc w:val="both"/>
      </w:pPr>
      <w:r>
        <w:rPr>
          <w:rFonts w:ascii="Times New Roman"/>
          <w:b w:val="false"/>
          <w:i w:val="false"/>
          <w:color w:val="000000"/>
          <w:sz w:val="28"/>
        </w:rPr>
        <w:t>
      4. Мәслихат аппараты мемлекеттік мекеменің ұйымдық-құқықтық нысанындағы заңды тұлға болып табылады, Қазақстан Республикасының Мемлекеттік Елтаңбасы бейнеленген мөрі және өз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болады</w:t>
      </w:r>
    </w:p>
    <w:bookmarkEnd w:id="9"/>
    <w:bookmarkStart w:name="z15" w:id="10"/>
    <w:p>
      <w:pPr>
        <w:spacing w:after="0"/>
        <w:ind w:left="0"/>
        <w:jc w:val="both"/>
      </w:pPr>
      <w:r>
        <w:rPr>
          <w:rFonts w:ascii="Times New Roman"/>
          <w:b w:val="false"/>
          <w:i w:val="false"/>
          <w:color w:val="000000"/>
          <w:sz w:val="28"/>
        </w:rPr>
        <w:t>
      5. Мәслихат аппараты азаматтық-құқықтық қатынастарға өз атынан түседі.</w:t>
      </w:r>
    </w:p>
    <w:bookmarkEnd w:id="10"/>
    <w:bookmarkStart w:name="z16" w:id="11"/>
    <w:p>
      <w:pPr>
        <w:spacing w:after="0"/>
        <w:ind w:left="0"/>
        <w:jc w:val="both"/>
      </w:pPr>
      <w:r>
        <w:rPr>
          <w:rFonts w:ascii="Times New Roman"/>
          <w:b w:val="false"/>
          <w:i w:val="false"/>
          <w:color w:val="000000"/>
          <w:sz w:val="28"/>
        </w:rPr>
        <w:t>
      6. Мәслихат аппаратының, егер оған Қазақстан Республикасының заңнамасына сәйкес уәкілеттік берілген болса, мемлекет атынан азаматтық-құқықтық қатынастардың тарапы болуға құқығы бар.</w:t>
      </w:r>
    </w:p>
    <w:bookmarkEnd w:id="11"/>
    <w:bookmarkStart w:name="z17" w:id="12"/>
    <w:p>
      <w:pPr>
        <w:spacing w:after="0"/>
        <w:ind w:left="0"/>
        <w:jc w:val="both"/>
      </w:pPr>
      <w:r>
        <w:rPr>
          <w:rFonts w:ascii="Times New Roman"/>
          <w:b w:val="false"/>
          <w:i w:val="false"/>
          <w:color w:val="000000"/>
          <w:sz w:val="28"/>
        </w:rPr>
        <w:t>
      7. Мәслихат аппараты өз құзыретінің мәселелері бойынша заңнамада белгіленген тәртіппен мәслихат төрағасының өкімдерімен және Қазақстан Республикасының заңнамасында көзделген басқа да актілермен ресімделетін шешімдер қабылдайды.</w:t>
      </w:r>
    </w:p>
    <w:bookmarkEnd w:id="12"/>
    <w:bookmarkStart w:name="z18" w:id="13"/>
    <w:p>
      <w:pPr>
        <w:spacing w:after="0"/>
        <w:ind w:left="0"/>
        <w:jc w:val="both"/>
      </w:pPr>
      <w:r>
        <w:rPr>
          <w:rFonts w:ascii="Times New Roman"/>
          <w:b w:val="false"/>
          <w:i w:val="false"/>
          <w:color w:val="000000"/>
          <w:sz w:val="28"/>
        </w:rPr>
        <w:t>
      8. Мәслихат аппаратының құрылымы мен штат санының лимиті Қазақстан Республикасының заңнамасына сәйкес бекітіледі.</w:t>
      </w:r>
    </w:p>
    <w:bookmarkEnd w:id="13"/>
    <w:bookmarkStart w:name="z19" w:id="14"/>
    <w:p>
      <w:pPr>
        <w:spacing w:after="0"/>
        <w:ind w:left="0"/>
        <w:jc w:val="both"/>
      </w:pPr>
      <w:r>
        <w:rPr>
          <w:rFonts w:ascii="Times New Roman"/>
          <w:b w:val="false"/>
          <w:i w:val="false"/>
          <w:color w:val="000000"/>
          <w:sz w:val="28"/>
        </w:rPr>
        <w:t>
      9. Заңды тұлғаның орналасқан жері: индексі 091100, Қазақстан Республикасы, Батыс-Қазақстан облысы, Теректі ауданы Теректі ауылы, Сұнқар көшесі, 18.</w:t>
      </w:r>
    </w:p>
    <w:bookmarkEnd w:id="14"/>
    <w:bookmarkStart w:name="z20" w:id="15"/>
    <w:p>
      <w:pPr>
        <w:spacing w:after="0"/>
        <w:ind w:left="0"/>
        <w:jc w:val="both"/>
      </w:pPr>
      <w:r>
        <w:rPr>
          <w:rFonts w:ascii="Times New Roman"/>
          <w:b w:val="false"/>
          <w:i w:val="false"/>
          <w:color w:val="000000"/>
          <w:sz w:val="28"/>
        </w:rPr>
        <w:t xml:space="preserve">
      10. Осы </w:t>
      </w:r>
      <w:r>
        <w:rPr>
          <w:rFonts w:ascii="Times New Roman"/>
          <w:b w:val="false"/>
          <w:i w:val="false"/>
          <w:color w:val="000000"/>
          <w:sz w:val="28"/>
        </w:rPr>
        <w:t>Ереже</w:t>
      </w:r>
      <w:r>
        <w:rPr>
          <w:rFonts w:ascii="Times New Roman"/>
          <w:b w:val="false"/>
          <w:i w:val="false"/>
          <w:color w:val="000000"/>
          <w:sz w:val="28"/>
        </w:rPr>
        <w:t xml:space="preserve"> мәслихат аппаратының құрылтай құжаты болып табылады.</w:t>
      </w:r>
    </w:p>
    <w:bookmarkEnd w:id="15"/>
    <w:bookmarkStart w:name="z21" w:id="16"/>
    <w:p>
      <w:pPr>
        <w:spacing w:after="0"/>
        <w:ind w:left="0"/>
        <w:jc w:val="both"/>
      </w:pPr>
      <w:r>
        <w:rPr>
          <w:rFonts w:ascii="Times New Roman"/>
          <w:b w:val="false"/>
          <w:i w:val="false"/>
          <w:color w:val="000000"/>
          <w:sz w:val="28"/>
        </w:rPr>
        <w:t>
      11. Мәслихат аппаратының қызметін қаржыландыру Қазақстан Республикасының заңнамасына сәйкес жергілікті бюджеттен жүзеге асырылады.</w:t>
      </w:r>
    </w:p>
    <w:bookmarkEnd w:id="16"/>
    <w:bookmarkStart w:name="z22" w:id="17"/>
    <w:p>
      <w:pPr>
        <w:spacing w:after="0"/>
        <w:ind w:left="0"/>
        <w:jc w:val="both"/>
      </w:pPr>
      <w:r>
        <w:rPr>
          <w:rFonts w:ascii="Times New Roman"/>
          <w:b w:val="false"/>
          <w:i w:val="false"/>
          <w:color w:val="000000"/>
          <w:sz w:val="28"/>
        </w:rPr>
        <w:t>
      12. Мәслихат аппаратына кәсіпкерлік субъектілерімен мәслихат аппаратының өкілеттігі болып табылатын міндеттерді орындау тұрғысында шарттық қатынастарға түсуге тыйым салынады.</w:t>
      </w:r>
    </w:p>
    <w:bookmarkEnd w:id="17"/>
    <w:bookmarkStart w:name="z23" w:id="18"/>
    <w:p>
      <w:pPr>
        <w:spacing w:after="0"/>
        <w:ind w:left="0"/>
        <w:jc w:val="both"/>
      </w:pPr>
      <w:r>
        <w:rPr>
          <w:rFonts w:ascii="Times New Roman"/>
          <w:b w:val="false"/>
          <w:i w:val="false"/>
          <w:color w:val="000000"/>
          <w:sz w:val="28"/>
        </w:rPr>
        <w:t>
      Егер мәслихат аппаратына заңнамалық актілермен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bookmarkEnd w:id="18"/>
    <w:bookmarkStart w:name="z24" w:id="19"/>
    <w:p>
      <w:pPr>
        <w:spacing w:after="0"/>
        <w:ind w:left="0"/>
        <w:jc w:val="left"/>
      </w:pPr>
      <w:r>
        <w:rPr>
          <w:rFonts w:ascii="Times New Roman"/>
          <w:b/>
          <w:i w:val="false"/>
          <w:color w:val="000000"/>
        </w:rPr>
        <w:t xml:space="preserve"> 2-тарау. Мәслихат аппаратының міндеттері мен өкілеттіктері</w:t>
      </w:r>
    </w:p>
    <w:bookmarkEnd w:id="19"/>
    <w:bookmarkStart w:name="z25" w:id="20"/>
    <w:p>
      <w:pPr>
        <w:spacing w:after="0"/>
        <w:ind w:left="0"/>
        <w:jc w:val="both"/>
      </w:pPr>
      <w:r>
        <w:rPr>
          <w:rFonts w:ascii="Times New Roman"/>
          <w:b w:val="false"/>
          <w:i w:val="false"/>
          <w:color w:val="000000"/>
          <w:sz w:val="28"/>
        </w:rPr>
        <w:t>
      13. Міндеттері: Мәслихаттың, оның органдары мен депутаттарының ақпараттық-талдамалық, құқықтық, ұйымдастырушылық, сессиялық және өзге де қызметін қамтамасыз ету.</w:t>
      </w:r>
    </w:p>
    <w:bookmarkEnd w:id="20"/>
    <w:bookmarkStart w:name="z26" w:id="21"/>
    <w:p>
      <w:pPr>
        <w:spacing w:after="0"/>
        <w:ind w:left="0"/>
        <w:jc w:val="both"/>
      </w:pPr>
      <w:r>
        <w:rPr>
          <w:rFonts w:ascii="Times New Roman"/>
          <w:b w:val="false"/>
          <w:i w:val="false"/>
          <w:color w:val="000000"/>
          <w:sz w:val="28"/>
        </w:rPr>
        <w:t>
      14. Өкілеттіктер:</w:t>
      </w:r>
    </w:p>
    <w:bookmarkEnd w:id="21"/>
    <w:bookmarkStart w:name="z27" w:id="22"/>
    <w:p>
      <w:pPr>
        <w:spacing w:after="0"/>
        <w:ind w:left="0"/>
        <w:jc w:val="both"/>
      </w:pPr>
      <w:r>
        <w:rPr>
          <w:rFonts w:ascii="Times New Roman"/>
          <w:b w:val="false"/>
          <w:i w:val="false"/>
          <w:color w:val="000000"/>
          <w:sz w:val="28"/>
        </w:rPr>
        <w:t>
      1) құқықтар:</w:t>
      </w:r>
    </w:p>
    <w:bookmarkEnd w:id="22"/>
    <w:bookmarkStart w:name="z28" w:id="23"/>
    <w:p>
      <w:pPr>
        <w:spacing w:after="0"/>
        <w:ind w:left="0"/>
        <w:jc w:val="both"/>
      </w:pPr>
      <w:r>
        <w:rPr>
          <w:rFonts w:ascii="Times New Roman"/>
          <w:b w:val="false"/>
          <w:i w:val="false"/>
          <w:color w:val="000000"/>
          <w:sz w:val="28"/>
        </w:rPr>
        <w:t>
      өз құзыреті шегінде заңды және жеке тұлғалармен азаматтық-құқықтық қатынастарға түсуге, шарттар жасасуға және қолданыстағы заңнамаға қайшы келмейтін өзге де қызметті жүзеге асыруға;</w:t>
      </w:r>
    </w:p>
    <w:bookmarkEnd w:id="23"/>
    <w:bookmarkStart w:name="z29" w:id="24"/>
    <w:p>
      <w:pPr>
        <w:spacing w:after="0"/>
        <w:ind w:left="0"/>
        <w:jc w:val="both"/>
      </w:pPr>
      <w:r>
        <w:rPr>
          <w:rFonts w:ascii="Times New Roman"/>
          <w:b w:val="false"/>
          <w:i w:val="false"/>
          <w:color w:val="000000"/>
          <w:sz w:val="28"/>
        </w:rPr>
        <w:t>
      өз құзыреті шегінде мемлекеттік органдардан, лауазымды адамдардан және өзге де ұйымдардан, сондай-ақ лауазымды адамдардан, азаматтардан жүктелген міндеттер мен функцияларды орындау үшін қажетті ақпаратты, мәліметтерді, құжаттарды және өзге де материалдарды сұратуға және алуға;</w:t>
      </w:r>
    </w:p>
    <w:bookmarkEnd w:id="24"/>
    <w:bookmarkStart w:name="z30" w:id="25"/>
    <w:p>
      <w:pPr>
        <w:spacing w:after="0"/>
        <w:ind w:left="0"/>
        <w:jc w:val="both"/>
      </w:pPr>
      <w:r>
        <w:rPr>
          <w:rFonts w:ascii="Times New Roman"/>
          <w:b w:val="false"/>
          <w:i w:val="false"/>
          <w:color w:val="000000"/>
          <w:sz w:val="28"/>
        </w:rPr>
        <w:t>
      мәслихат аппаратының қарауына жатқызылған мәселелер бойынша қызметтік хат алмасуды жүргізу;</w:t>
      </w:r>
    </w:p>
    <w:bookmarkEnd w:id="25"/>
    <w:bookmarkStart w:name="z31" w:id="26"/>
    <w:p>
      <w:pPr>
        <w:spacing w:after="0"/>
        <w:ind w:left="0"/>
        <w:jc w:val="both"/>
      </w:pPr>
      <w:r>
        <w:rPr>
          <w:rFonts w:ascii="Times New Roman"/>
          <w:b w:val="false"/>
          <w:i w:val="false"/>
          <w:color w:val="000000"/>
          <w:sz w:val="28"/>
        </w:rPr>
        <w:t>
      2) міндеттері:</w:t>
      </w:r>
    </w:p>
    <w:bookmarkEnd w:id="26"/>
    <w:bookmarkStart w:name="z32" w:id="27"/>
    <w:p>
      <w:pPr>
        <w:spacing w:after="0"/>
        <w:ind w:left="0"/>
        <w:jc w:val="both"/>
      </w:pPr>
      <w:r>
        <w:rPr>
          <w:rFonts w:ascii="Times New Roman"/>
          <w:b w:val="false"/>
          <w:i w:val="false"/>
          <w:color w:val="000000"/>
          <w:sz w:val="28"/>
        </w:rPr>
        <w:t>
      өз қызметін жүзеге асыру кезінде Қазақстан Республикасының қолданыстағы заңнамасы талаптарының сақталуын қамтамасыз ету;</w:t>
      </w:r>
    </w:p>
    <w:bookmarkEnd w:id="27"/>
    <w:bookmarkStart w:name="z33" w:id="28"/>
    <w:p>
      <w:pPr>
        <w:spacing w:after="0"/>
        <w:ind w:left="0"/>
        <w:jc w:val="both"/>
      </w:pPr>
      <w:r>
        <w:rPr>
          <w:rFonts w:ascii="Times New Roman"/>
          <w:b w:val="false"/>
          <w:i w:val="false"/>
          <w:color w:val="000000"/>
          <w:sz w:val="28"/>
        </w:rPr>
        <w:t>
      мәслихат депутаттарының қызметіне әдістемелік басшылықты жүзеге асыру;</w:t>
      </w:r>
    </w:p>
    <w:bookmarkEnd w:id="28"/>
    <w:bookmarkStart w:name="z34" w:id="29"/>
    <w:p>
      <w:pPr>
        <w:spacing w:after="0"/>
        <w:ind w:left="0"/>
        <w:jc w:val="both"/>
      </w:pPr>
      <w:r>
        <w:rPr>
          <w:rFonts w:ascii="Times New Roman"/>
          <w:b w:val="false"/>
          <w:i w:val="false"/>
          <w:color w:val="000000"/>
          <w:sz w:val="28"/>
        </w:rPr>
        <w:t>
      аппараттың жұмысын жоспарлау, мәслихат пен оның органдарының отырыстарын, мәслихаттың кеңестерін, семинарларын және басқа да іс-шараларын өткізу, оларды дайындауды ұйымдастыру және өткізу;</w:t>
      </w:r>
    </w:p>
    <w:bookmarkEnd w:id="29"/>
    <w:bookmarkStart w:name="z35" w:id="30"/>
    <w:p>
      <w:pPr>
        <w:spacing w:after="0"/>
        <w:ind w:left="0"/>
        <w:jc w:val="both"/>
      </w:pPr>
      <w:r>
        <w:rPr>
          <w:rFonts w:ascii="Times New Roman"/>
          <w:b w:val="false"/>
          <w:i w:val="false"/>
          <w:color w:val="000000"/>
          <w:sz w:val="28"/>
        </w:rPr>
        <w:t>
      мәслихат пен оның органдарының отырыстарына қатысу;</w:t>
      </w:r>
    </w:p>
    <w:bookmarkEnd w:id="30"/>
    <w:bookmarkStart w:name="z36" w:id="31"/>
    <w:p>
      <w:pPr>
        <w:spacing w:after="0"/>
        <w:ind w:left="0"/>
        <w:jc w:val="both"/>
      </w:pPr>
      <w:r>
        <w:rPr>
          <w:rFonts w:ascii="Times New Roman"/>
          <w:b w:val="false"/>
          <w:i w:val="false"/>
          <w:color w:val="000000"/>
          <w:sz w:val="28"/>
        </w:rPr>
        <w:t>
      депутаттарға өз өкілеттіктерін жүзеге асыруға көмек көрсету;</w:t>
      </w:r>
    </w:p>
    <w:bookmarkEnd w:id="31"/>
    <w:bookmarkStart w:name="z37" w:id="32"/>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Заңына</w:t>
      </w:r>
      <w:r>
        <w:rPr>
          <w:rFonts w:ascii="Times New Roman"/>
          <w:b w:val="false"/>
          <w:i w:val="false"/>
          <w:color w:val="000000"/>
          <w:sz w:val="28"/>
        </w:rPr>
        <w:t xml:space="preserve"> сәйкес міндеттерді жүзеге асыру.</w:t>
      </w:r>
    </w:p>
    <w:bookmarkEnd w:id="32"/>
    <w:bookmarkStart w:name="z38" w:id="33"/>
    <w:p>
      <w:pPr>
        <w:spacing w:after="0"/>
        <w:ind w:left="0"/>
        <w:jc w:val="both"/>
      </w:pPr>
      <w:r>
        <w:rPr>
          <w:rFonts w:ascii="Times New Roman"/>
          <w:b w:val="false"/>
          <w:i w:val="false"/>
          <w:color w:val="000000"/>
          <w:sz w:val="28"/>
        </w:rPr>
        <w:t>
      15. Функциялар:</w:t>
      </w:r>
    </w:p>
    <w:bookmarkEnd w:id="33"/>
    <w:bookmarkStart w:name="z39" w:id="34"/>
    <w:p>
      <w:pPr>
        <w:spacing w:after="0"/>
        <w:ind w:left="0"/>
        <w:jc w:val="both"/>
      </w:pPr>
      <w:r>
        <w:rPr>
          <w:rFonts w:ascii="Times New Roman"/>
          <w:b w:val="false"/>
          <w:i w:val="false"/>
          <w:color w:val="000000"/>
          <w:sz w:val="28"/>
        </w:rPr>
        <w:t>
      мәслихат пен оның органдарының қызметін ұйымдастырушылық қамтамасыз ету;</w:t>
      </w:r>
    </w:p>
    <w:bookmarkEnd w:id="34"/>
    <w:bookmarkStart w:name="z40" w:id="35"/>
    <w:p>
      <w:pPr>
        <w:spacing w:after="0"/>
        <w:ind w:left="0"/>
        <w:jc w:val="both"/>
      </w:pPr>
      <w:r>
        <w:rPr>
          <w:rFonts w:ascii="Times New Roman"/>
          <w:b w:val="false"/>
          <w:i w:val="false"/>
          <w:color w:val="000000"/>
          <w:sz w:val="28"/>
        </w:rPr>
        <w:t>
      мәслихат пен оның органдарының қызметін құқықтық қамтамасыз ету;</w:t>
      </w:r>
    </w:p>
    <w:bookmarkEnd w:id="35"/>
    <w:bookmarkStart w:name="z41" w:id="36"/>
    <w:p>
      <w:pPr>
        <w:spacing w:after="0"/>
        <w:ind w:left="0"/>
        <w:jc w:val="both"/>
      </w:pPr>
      <w:r>
        <w:rPr>
          <w:rFonts w:ascii="Times New Roman"/>
          <w:b w:val="false"/>
          <w:i w:val="false"/>
          <w:color w:val="000000"/>
          <w:sz w:val="28"/>
        </w:rPr>
        <w:t>
      мәслихаттың басқа мемлекеттік органдармен және ұйымдармен өзара іс-қимылын қамтамасыз ету;</w:t>
      </w:r>
    </w:p>
    <w:bookmarkEnd w:id="36"/>
    <w:bookmarkStart w:name="z42" w:id="37"/>
    <w:p>
      <w:pPr>
        <w:spacing w:after="0"/>
        <w:ind w:left="0"/>
        <w:jc w:val="both"/>
      </w:pPr>
      <w:r>
        <w:rPr>
          <w:rFonts w:ascii="Times New Roman"/>
          <w:b w:val="false"/>
          <w:i w:val="false"/>
          <w:color w:val="000000"/>
          <w:sz w:val="28"/>
        </w:rPr>
        <w:t>
      мәслихат пен оның органдарының қызметін интернет-ресурста жариялауды қамтамасыз ету;</w:t>
      </w:r>
    </w:p>
    <w:bookmarkEnd w:id="37"/>
    <w:bookmarkStart w:name="z43" w:id="38"/>
    <w:p>
      <w:pPr>
        <w:spacing w:after="0"/>
        <w:ind w:left="0"/>
        <w:jc w:val="both"/>
      </w:pPr>
      <w:r>
        <w:rPr>
          <w:rFonts w:ascii="Times New Roman"/>
          <w:b w:val="false"/>
          <w:i w:val="false"/>
          <w:color w:val="000000"/>
          <w:sz w:val="28"/>
        </w:rPr>
        <w:t>
      мәслихаттың қарауына түскен шешімдердің жобалары бойынша жұмыс;</w:t>
      </w:r>
    </w:p>
    <w:bookmarkEnd w:id="38"/>
    <w:bookmarkStart w:name="z44" w:id="39"/>
    <w:p>
      <w:pPr>
        <w:spacing w:after="0"/>
        <w:ind w:left="0"/>
        <w:jc w:val="both"/>
      </w:pPr>
      <w:r>
        <w:rPr>
          <w:rFonts w:ascii="Times New Roman"/>
          <w:b w:val="false"/>
          <w:i w:val="false"/>
          <w:color w:val="000000"/>
          <w:sz w:val="28"/>
        </w:rPr>
        <w:t>
      мәслихат депутаттарының заңнамада белгіленген құзыреттерді іске асыруына көмек көрсету;</w:t>
      </w:r>
    </w:p>
    <w:bookmarkEnd w:id="39"/>
    <w:bookmarkStart w:name="z45" w:id="40"/>
    <w:p>
      <w:pPr>
        <w:spacing w:after="0"/>
        <w:ind w:left="0"/>
        <w:jc w:val="both"/>
      </w:pPr>
      <w:r>
        <w:rPr>
          <w:rFonts w:ascii="Times New Roman"/>
          <w:b w:val="false"/>
          <w:i w:val="false"/>
          <w:color w:val="000000"/>
          <w:sz w:val="28"/>
        </w:rPr>
        <w:t>
      мәслихат қызметін ақпараттық-талдамалық қамтамасыз ету;</w:t>
      </w:r>
    </w:p>
    <w:bookmarkEnd w:id="40"/>
    <w:bookmarkStart w:name="z46" w:id="41"/>
    <w:p>
      <w:pPr>
        <w:spacing w:after="0"/>
        <w:ind w:left="0"/>
        <w:jc w:val="both"/>
      </w:pPr>
      <w:r>
        <w:rPr>
          <w:rFonts w:ascii="Times New Roman"/>
          <w:b w:val="false"/>
          <w:i w:val="false"/>
          <w:color w:val="000000"/>
          <w:sz w:val="28"/>
        </w:rPr>
        <w:t>
      мәслихат қызметін ақпараттық-коммуникативтік қамтамасыз ету;</w:t>
      </w:r>
    </w:p>
    <w:bookmarkEnd w:id="41"/>
    <w:bookmarkStart w:name="z47" w:id="42"/>
    <w:p>
      <w:pPr>
        <w:spacing w:after="0"/>
        <w:ind w:left="0"/>
        <w:jc w:val="both"/>
      </w:pPr>
      <w:r>
        <w:rPr>
          <w:rFonts w:ascii="Times New Roman"/>
          <w:b w:val="false"/>
          <w:i w:val="false"/>
          <w:color w:val="000000"/>
          <w:sz w:val="28"/>
        </w:rPr>
        <w:t>
      мәслихат қызметін құжаттамалық қамтамасыз ету;</w:t>
      </w:r>
    </w:p>
    <w:bookmarkEnd w:id="42"/>
    <w:bookmarkStart w:name="z48" w:id="43"/>
    <w:p>
      <w:pPr>
        <w:spacing w:after="0"/>
        <w:ind w:left="0"/>
        <w:jc w:val="both"/>
      </w:pPr>
      <w:r>
        <w:rPr>
          <w:rFonts w:ascii="Times New Roman"/>
          <w:b w:val="false"/>
          <w:i w:val="false"/>
          <w:color w:val="000000"/>
          <w:sz w:val="28"/>
        </w:rPr>
        <w:t>
      мәслихаттың кадр мәселелерін шешуді қамтамасыз ету;</w:t>
      </w:r>
    </w:p>
    <w:bookmarkEnd w:id="43"/>
    <w:bookmarkStart w:name="z49" w:id="44"/>
    <w:p>
      <w:pPr>
        <w:spacing w:after="0"/>
        <w:ind w:left="0"/>
        <w:jc w:val="both"/>
      </w:pPr>
      <w:r>
        <w:rPr>
          <w:rFonts w:ascii="Times New Roman"/>
          <w:b w:val="false"/>
          <w:i w:val="false"/>
          <w:color w:val="000000"/>
          <w:sz w:val="28"/>
        </w:rPr>
        <w:t>
      мәслихат қызметін материалдық-техникалық қамтамасыз ету;</w:t>
      </w:r>
    </w:p>
    <w:bookmarkEnd w:id="44"/>
    <w:bookmarkStart w:name="z50" w:id="45"/>
    <w:p>
      <w:pPr>
        <w:spacing w:after="0"/>
        <w:ind w:left="0"/>
        <w:jc w:val="both"/>
      </w:pPr>
      <w:r>
        <w:rPr>
          <w:rFonts w:ascii="Times New Roman"/>
          <w:b w:val="false"/>
          <w:i w:val="false"/>
          <w:color w:val="000000"/>
          <w:sz w:val="28"/>
        </w:rPr>
        <w:t>
      Қазақстан Республикасының заңнамасында ұсынылған өкілеттіктер шегінде мәслихат пен оның органдарының мемлекеттік органдармен, бұқаралық ақпарат құралдарымен, қоғамдық ұйымдармен және азаматтармен өзара іс-қимылын жүзеге асырады;</w:t>
      </w:r>
    </w:p>
    <w:bookmarkEnd w:id="45"/>
    <w:bookmarkStart w:name="z51" w:id="46"/>
    <w:p>
      <w:pPr>
        <w:spacing w:after="0"/>
        <w:ind w:left="0"/>
        <w:jc w:val="both"/>
      </w:pPr>
      <w:r>
        <w:rPr>
          <w:rFonts w:ascii="Times New Roman"/>
          <w:b w:val="false"/>
          <w:i w:val="false"/>
          <w:color w:val="000000"/>
          <w:sz w:val="28"/>
        </w:rPr>
        <w:t>
      мәслихат пен оның органдарының қызметін бұқаралық ақпарат құралдарында жариялауды қамтамасыз ету жөніндегі жұмысты ұйымдастырады;</w:t>
      </w:r>
    </w:p>
    <w:bookmarkEnd w:id="46"/>
    <w:bookmarkStart w:name="z52" w:id="47"/>
    <w:p>
      <w:pPr>
        <w:spacing w:after="0"/>
        <w:ind w:left="0"/>
        <w:jc w:val="both"/>
      </w:pPr>
      <w:r>
        <w:rPr>
          <w:rFonts w:ascii="Times New Roman"/>
          <w:b w:val="false"/>
          <w:i w:val="false"/>
          <w:color w:val="000000"/>
          <w:sz w:val="28"/>
        </w:rPr>
        <w:t>
      депутаттардың, мәслихаттың тұрақты, уақытша және өзге де комиссияларының ұсыныстары негізінде мәслихат жұмысының перспективалық жоспарларын жасайды, оның қызметі туралы есептер дайындайды;</w:t>
      </w:r>
    </w:p>
    <w:bookmarkEnd w:id="47"/>
    <w:bookmarkStart w:name="z53" w:id="48"/>
    <w:p>
      <w:pPr>
        <w:spacing w:after="0"/>
        <w:ind w:left="0"/>
        <w:jc w:val="both"/>
      </w:pPr>
      <w:r>
        <w:rPr>
          <w:rFonts w:ascii="Times New Roman"/>
          <w:b w:val="false"/>
          <w:i w:val="false"/>
          <w:color w:val="000000"/>
          <w:sz w:val="28"/>
        </w:rPr>
        <w:t>
      мәслихат депутаттарының қызметін құқықтық қамтамасыз ету;</w:t>
      </w:r>
    </w:p>
    <w:bookmarkEnd w:id="48"/>
    <w:bookmarkStart w:name="z54" w:id="49"/>
    <w:p>
      <w:pPr>
        <w:spacing w:after="0"/>
        <w:ind w:left="0"/>
        <w:jc w:val="both"/>
      </w:pPr>
      <w:r>
        <w:rPr>
          <w:rFonts w:ascii="Times New Roman"/>
          <w:b w:val="false"/>
          <w:i w:val="false"/>
          <w:color w:val="000000"/>
          <w:sz w:val="28"/>
        </w:rPr>
        <w:t>
      сессияларда қаралатын мәселелерді мәслихаттың тұрақты, уақытша және өзге де комиссияларының отырыстарында алдын ала талқылауды ұйымдастырады, депутаттарға шешімдер мен қорытындылардың жобаларын сапалы дайындау мәселелерінде көмек көрсетеді, мәслихат және оның органдары сессияларының хаттамаларын жүргізеді;</w:t>
      </w:r>
    </w:p>
    <w:bookmarkEnd w:id="49"/>
    <w:bookmarkStart w:name="z55" w:id="50"/>
    <w:p>
      <w:pPr>
        <w:spacing w:after="0"/>
        <w:ind w:left="0"/>
        <w:jc w:val="both"/>
      </w:pPr>
      <w:r>
        <w:rPr>
          <w:rFonts w:ascii="Times New Roman"/>
          <w:b w:val="false"/>
          <w:i w:val="false"/>
          <w:color w:val="000000"/>
          <w:sz w:val="28"/>
        </w:rPr>
        <w:t>
      мәслихат актілерін әзірлеуге қатысады, сондай-ақ Қазақстан Республикасының қолданыстағы заңнамасында көзделген жағдайларда оларды әділет органдарына мемлекеттік тіркеуге жібереді;</w:t>
      </w:r>
    </w:p>
    <w:bookmarkEnd w:id="50"/>
    <w:bookmarkStart w:name="z56" w:id="51"/>
    <w:p>
      <w:pPr>
        <w:spacing w:after="0"/>
        <w:ind w:left="0"/>
        <w:jc w:val="both"/>
      </w:pPr>
      <w:r>
        <w:rPr>
          <w:rFonts w:ascii="Times New Roman"/>
          <w:b w:val="false"/>
          <w:i w:val="false"/>
          <w:color w:val="000000"/>
          <w:sz w:val="28"/>
        </w:rPr>
        <w:t>
      мәслихат пен оның органдарының отырыстарында депутаттар айтқан сын ескертпелер мен ұсыныстарды орындау жөніндегі іс-шараларды әзірлеуді ұйымдастырады, тұрақты комиссиялармен бірлесіп олардың орындалу барысын бақылауды жүзеге асырады;</w:t>
      </w:r>
    </w:p>
    <w:bookmarkEnd w:id="51"/>
    <w:bookmarkStart w:name="z57" w:id="52"/>
    <w:p>
      <w:pPr>
        <w:spacing w:after="0"/>
        <w:ind w:left="0"/>
        <w:jc w:val="both"/>
      </w:pPr>
      <w:r>
        <w:rPr>
          <w:rFonts w:ascii="Times New Roman"/>
          <w:b w:val="false"/>
          <w:i w:val="false"/>
          <w:color w:val="000000"/>
          <w:sz w:val="28"/>
        </w:rPr>
        <w:t>
      әкімшілік-аумақтық құрылым мәселелері бойынша материалдар дайындауға қатысады, депутаттарды оқытуды жүзеге асырады, барлық деңгейдегі мәслихаттардың озық жұмыс тәжірибесін жинақтайды және практикаға енгізеді;</w:t>
      </w:r>
    </w:p>
    <w:bookmarkEnd w:id="52"/>
    <w:bookmarkStart w:name="z58" w:id="53"/>
    <w:p>
      <w:pPr>
        <w:spacing w:after="0"/>
        <w:ind w:left="0"/>
        <w:jc w:val="both"/>
      </w:pPr>
      <w:r>
        <w:rPr>
          <w:rFonts w:ascii="Times New Roman"/>
          <w:b w:val="false"/>
          <w:i w:val="false"/>
          <w:color w:val="000000"/>
          <w:sz w:val="28"/>
        </w:rPr>
        <w:t>
      өз құзыреті шегінде мәслихат регламентінің сақталуын қамтамасыз етеді;</w:t>
      </w:r>
    </w:p>
    <w:bookmarkEnd w:id="53"/>
    <w:bookmarkStart w:name="z59" w:id="54"/>
    <w:p>
      <w:pPr>
        <w:spacing w:after="0"/>
        <w:ind w:left="0"/>
        <w:jc w:val="both"/>
      </w:pPr>
      <w:r>
        <w:rPr>
          <w:rFonts w:ascii="Times New Roman"/>
          <w:b w:val="false"/>
          <w:i w:val="false"/>
          <w:color w:val="000000"/>
          <w:sz w:val="28"/>
        </w:rPr>
        <w:t>
      жеке және заңды тұлғалардың өтініштерін Қазақстан Республикасының заңнамасында берілген өкілеттіктер шегінде қарайды;</w:t>
      </w:r>
    </w:p>
    <w:bookmarkEnd w:id="54"/>
    <w:bookmarkStart w:name="z60" w:id="55"/>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Заңымен</w:t>
      </w:r>
      <w:r>
        <w:rPr>
          <w:rFonts w:ascii="Times New Roman"/>
          <w:b w:val="false"/>
          <w:i w:val="false"/>
          <w:color w:val="000000"/>
          <w:sz w:val="28"/>
        </w:rPr>
        <w:t xml:space="preserve"> көзделген функцияларды жүзеге асырады.</w:t>
      </w:r>
    </w:p>
    <w:bookmarkEnd w:id="55"/>
    <w:bookmarkStart w:name="z61" w:id="56"/>
    <w:p>
      <w:pPr>
        <w:spacing w:after="0"/>
        <w:ind w:left="0"/>
        <w:jc w:val="left"/>
      </w:pPr>
      <w:r>
        <w:rPr>
          <w:rFonts w:ascii="Times New Roman"/>
          <w:b/>
          <w:i w:val="false"/>
          <w:color w:val="000000"/>
        </w:rPr>
        <w:t xml:space="preserve"> 3-тарау. Мәслихат төрағасының, мәслихат аппараты басшысының мәртебесі, өкілеттіктері</w:t>
      </w:r>
    </w:p>
    <w:bookmarkEnd w:id="56"/>
    <w:bookmarkStart w:name="z62" w:id="57"/>
    <w:p>
      <w:pPr>
        <w:spacing w:after="0"/>
        <w:ind w:left="0"/>
        <w:jc w:val="both"/>
      </w:pPr>
      <w:r>
        <w:rPr>
          <w:rFonts w:ascii="Times New Roman"/>
          <w:b w:val="false"/>
          <w:i w:val="false"/>
          <w:color w:val="000000"/>
          <w:sz w:val="28"/>
        </w:rPr>
        <w:t>
      16. Мәслихат аппаратына басшылықты мәслихат аппаратына жүктелген міндеттердің орындалуына және оның өз өкілеттіктерін жүзеге асыруына дербес жауапты болатын мәслихат төрағасы жүзеге асырады.</w:t>
      </w:r>
    </w:p>
    <w:bookmarkEnd w:id="57"/>
    <w:bookmarkStart w:name="z63" w:id="58"/>
    <w:p>
      <w:pPr>
        <w:spacing w:after="0"/>
        <w:ind w:left="0"/>
        <w:jc w:val="both"/>
      </w:pPr>
      <w:r>
        <w:rPr>
          <w:rFonts w:ascii="Times New Roman"/>
          <w:b w:val="false"/>
          <w:i w:val="false"/>
          <w:color w:val="000000"/>
          <w:sz w:val="28"/>
        </w:rPr>
        <w:t>
      17. Мәслихат төрағасын депутаттар арасынан депутаттардың жалпы санының көпшілік даусымен ашық немесе жасырын дауыс беру арқылы сайлайды және мәслихат сессияда қызметінен босатады.</w:t>
      </w:r>
    </w:p>
    <w:bookmarkEnd w:id="58"/>
    <w:bookmarkStart w:name="z64" w:id="59"/>
    <w:p>
      <w:pPr>
        <w:spacing w:after="0"/>
        <w:ind w:left="0"/>
        <w:jc w:val="both"/>
      </w:pPr>
      <w:r>
        <w:rPr>
          <w:rFonts w:ascii="Times New Roman"/>
          <w:b w:val="false"/>
          <w:i w:val="false"/>
          <w:color w:val="000000"/>
          <w:sz w:val="28"/>
        </w:rPr>
        <w:t>
      18. Мәслихат төрағасының орынбасарлары жоқ.</w:t>
      </w:r>
    </w:p>
    <w:bookmarkEnd w:id="59"/>
    <w:bookmarkStart w:name="z65" w:id="60"/>
    <w:p>
      <w:pPr>
        <w:spacing w:after="0"/>
        <w:ind w:left="0"/>
        <w:jc w:val="both"/>
      </w:pPr>
      <w:r>
        <w:rPr>
          <w:rFonts w:ascii="Times New Roman"/>
          <w:b w:val="false"/>
          <w:i w:val="false"/>
          <w:color w:val="000000"/>
          <w:sz w:val="28"/>
        </w:rPr>
        <w:t>
      19. Мәслихат төрағасының өкілеттіктері:</w:t>
      </w:r>
    </w:p>
    <w:bookmarkEnd w:id="60"/>
    <w:bookmarkStart w:name="z66" w:id="61"/>
    <w:p>
      <w:pPr>
        <w:spacing w:after="0"/>
        <w:ind w:left="0"/>
        <w:jc w:val="both"/>
      </w:pPr>
      <w:r>
        <w:rPr>
          <w:rFonts w:ascii="Times New Roman"/>
          <w:b w:val="false"/>
          <w:i w:val="false"/>
          <w:color w:val="000000"/>
          <w:sz w:val="28"/>
        </w:rPr>
        <w:t>
      мәслихат сессиясын және оның қарауына енгізілетін мәселелерді дайындауды ұйымдастырады, сессияның күн тәртібін қалыптастырады, хаттама жасауды қамтамасыз етеді, мәслихат сессиясында қабылданған немесе бекітілген шешімдерге, өзге де құжаттарға қол қояды;</w:t>
      </w:r>
    </w:p>
    <w:bookmarkEnd w:id="61"/>
    <w:bookmarkStart w:name="z67" w:id="62"/>
    <w:p>
      <w:pPr>
        <w:spacing w:after="0"/>
        <w:ind w:left="0"/>
        <w:jc w:val="both"/>
      </w:pPr>
      <w:r>
        <w:rPr>
          <w:rFonts w:ascii="Times New Roman"/>
          <w:b w:val="false"/>
          <w:i w:val="false"/>
          <w:color w:val="000000"/>
          <w:sz w:val="28"/>
        </w:rPr>
        <w:t>
      мәслихат сессиясын шақыру туралы шешім қабылдайды;</w:t>
      </w:r>
    </w:p>
    <w:bookmarkEnd w:id="62"/>
    <w:bookmarkStart w:name="z68" w:id="63"/>
    <w:p>
      <w:pPr>
        <w:spacing w:after="0"/>
        <w:ind w:left="0"/>
        <w:jc w:val="both"/>
      </w:pPr>
      <w:r>
        <w:rPr>
          <w:rFonts w:ascii="Times New Roman"/>
          <w:b w:val="false"/>
          <w:i w:val="false"/>
          <w:color w:val="000000"/>
          <w:sz w:val="28"/>
        </w:rPr>
        <w:t>
      мәслихат сессиясының отырыстарын жүргізеді, мәслихат регламентінің сақталуын қамтамасыз етеді;</w:t>
      </w:r>
    </w:p>
    <w:bookmarkEnd w:id="63"/>
    <w:bookmarkStart w:name="z69" w:id="64"/>
    <w:p>
      <w:pPr>
        <w:spacing w:after="0"/>
        <w:ind w:left="0"/>
        <w:jc w:val="both"/>
      </w:pPr>
      <w:r>
        <w:rPr>
          <w:rFonts w:ascii="Times New Roman"/>
          <w:b w:val="false"/>
          <w:i w:val="false"/>
          <w:color w:val="000000"/>
          <w:sz w:val="28"/>
        </w:rPr>
        <w:t>
      мәслихат депутаттарының өз өкілеттіктерін жүзеге асыруына жәрдемдеседі, оларды қажетті ақпаратпен қамтамасыз етеді, депутаттарды мәслихат сессияларына, оның тұрақты комиссиялары мен өзге де органдарының жұмысына қатысу үшін қызметтік міндеттерін орындаудан босатуға байланысты мәселелерді қарайды;</w:t>
      </w:r>
    </w:p>
    <w:bookmarkEnd w:id="64"/>
    <w:bookmarkStart w:name="z70" w:id="65"/>
    <w:p>
      <w:pPr>
        <w:spacing w:after="0"/>
        <w:ind w:left="0"/>
        <w:jc w:val="both"/>
      </w:pPr>
      <w:r>
        <w:rPr>
          <w:rFonts w:ascii="Times New Roman"/>
          <w:b w:val="false"/>
          <w:i w:val="false"/>
          <w:color w:val="000000"/>
          <w:sz w:val="28"/>
        </w:rPr>
        <w:t>
      депутаттардың сауалдары мен депутаттық өтініштердің қаралуын бақылайды;</w:t>
      </w:r>
    </w:p>
    <w:bookmarkEnd w:id="65"/>
    <w:bookmarkStart w:name="z71" w:id="66"/>
    <w:p>
      <w:pPr>
        <w:spacing w:after="0"/>
        <w:ind w:left="0"/>
        <w:jc w:val="both"/>
      </w:pPr>
      <w:r>
        <w:rPr>
          <w:rFonts w:ascii="Times New Roman"/>
          <w:b w:val="false"/>
          <w:i w:val="false"/>
          <w:color w:val="000000"/>
          <w:sz w:val="28"/>
        </w:rPr>
        <w:t>
      мәслихат аппаратының қызметіне басшылық жасайды, оның қызметшілерін қызметке тағайындайды және қызметтен босатады;</w:t>
      </w:r>
    </w:p>
    <w:bookmarkEnd w:id="66"/>
    <w:bookmarkStart w:name="z72" w:id="67"/>
    <w:p>
      <w:pPr>
        <w:spacing w:after="0"/>
        <w:ind w:left="0"/>
        <w:jc w:val="both"/>
      </w:pPr>
      <w:r>
        <w:rPr>
          <w:rFonts w:ascii="Times New Roman"/>
          <w:b w:val="false"/>
          <w:i w:val="false"/>
          <w:color w:val="000000"/>
          <w:sz w:val="28"/>
        </w:rPr>
        <w:t>
      мәслихаттың өзге де жергілікті өзін-өзі басқару органдарымен өзара іс-қимылын ұйымдастырады;</w:t>
      </w:r>
    </w:p>
    <w:bookmarkEnd w:id="67"/>
    <w:bookmarkStart w:name="z73" w:id="68"/>
    <w:p>
      <w:pPr>
        <w:spacing w:after="0"/>
        <w:ind w:left="0"/>
        <w:jc w:val="both"/>
      </w:pPr>
      <w:r>
        <w:rPr>
          <w:rFonts w:ascii="Times New Roman"/>
          <w:b w:val="false"/>
          <w:i w:val="false"/>
          <w:color w:val="000000"/>
          <w:sz w:val="28"/>
        </w:rPr>
        <w:t>
      өз құзыретіндегі мәселелер бойынша өкімдер шығарады;</w:t>
      </w:r>
    </w:p>
    <w:bookmarkEnd w:id="68"/>
    <w:bookmarkStart w:name="z74" w:id="69"/>
    <w:p>
      <w:pPr>
        <w:spacing w:after="0"/>
        <w:ind w:left="0"/>
        <w:jc w:val="both"/>
      </w:pPr>
      <w:r>
        <w:rPr>
          <w:rFonts w:ascii="Times New Roman"/>
          <w:b w:val="false"/>
          <w:i w:val="false"/>
          <w:color w:val="000000"/>
          <w:sz w:val="28"/>
        </w:rPr>
        <w:t>
      мәслихаттың тұрақты комиссиялары мен өзге де органдарының және депутаттық топтардың қызметін үйлестіреді;</w:t>
      </w:r>
    </w:p>
    <w:bookmarkEnd w:id="69"/>
    <w:bookmarkStart w:name="z75" w:id="70"/>
    <w:p>
      <w:pPr>
        <w:spacing w:after="0"/>
        <w:ind w:left="0"/>
        <w:jc w:val="both"/>
      </w:pPr>
      <w:r>
        <w:rPr>
          <w:rFonts w:ascii="Times New Roman"/>
          <w:b w:val="false"/>
          <w:i w:val="false"/>
          <w:color w:val="000000"/>
          <w:sz w:val="28"/>
        </w:rPr>
        <w:t>
      мемлекеттік органдармен, ұйымдармен, жергілікті өзін-өзі басқару органдарымен және қоғамдық бірлестіктермен қатынастарда мәслихат атынан өкілдік етеді;</w:t>
      </w:r>
    </w:p>
    <w:bookmarkEnd w:id="70"/>
    <w:bookmarkStart w:name="z76" w:id="71"/>
    <w:p>
      <w:pPr>
        <w:spacing w:after="0"/>
        <w:ind w:left="0"/>
        <w:jc w:val="both"/>
      </w:pP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w:t>
      </w:r>
      <w:r>
        <w:rPr>
          <w:rFonts w:ascii="Times New Roman"/>
          <w:b w:val="false"/>
          <w:i w:val="false"/>
          <w:color w:val="000000"/>
          <w:sz w:val="28"/>
        </w:rPr>
        <w:t>Заңымен</w:t>
      </w:r>
      <w:r>
        <w:rPr>
          <w:rFonts w:ascii="Times New Roman"/>
          <w:b w:val="false"/>
          <w:i w:val="false"/>
          <w:color w:val="000000"/>
          <w:sz w:val="28"/>
        </w:rPr>
        <w:t xml:space="preserve"> көзделген өкілеттіктерді орындайды.</w:t>
      </w:r>
    </w:p>
    <w:bookmarkEnd w:id="71"/>
    <w:bookmarkStart w:name="z77" w:id="72"/>
    <w:p>
      <w:pPr>
        <w:spacing w:after="0"/>
        <w:ind w:left="0"/>
        <w:jc w:val="both"/>
      </w:pPr>
      <w:r>
        <w:rPr>
          <w:rFonts w:ascii="Times New Roman"/>
          <w:b w:val="false"/>
          <w:i w:val="false"/>
          <w:color w:val="000000"/>
          <w:sz w:val="28"/>
        </w:rPr>
        <w:t>
      Мәслихат төрағасы болмаған кезеңде оның өкілеттіктерін орындауды мәслихаттың тұрақты комиссияларының бірінің төрағасы немесе мәслихат депутаты уақытша жүзеге асырады.</w:t>
      </w:r>
    </w:p>
    <w:bookmarkEnd w:id="72"/>
    <w:bookmarkStart w:name="z78" w:id="73"/>
    <w:p>
      <w:pPr>
        <w:spacing w:after="0"/>
        <w:ind w:left="0"/>
        <w:jc w:val="both"/>
      </w:pPr>
      <w:r>
        <w:rPr>
          <w:rFonts w:ascii="Times New Roman"/>
          <w:b w:val="false"/>
          <w:i w:val="false"/>
          <w:color w:val="000000"/>
          <w:sz w:val="28"/>
        </w:rPr>
        <w:t xml:space="preserve">
      20. Мәслихат аппаратын Қазақстан Республикасының </w:t>
      </w:r>
      <w:r>
        <w:rPr>
          <w:rFonts w:ascii="Times New Roman"/>
          <w:b w:val="false"/>
          <w:i w:val="false"/>
          <w:color w:val="000000"/>
          <w:sz w:val="28"/>
        </w:rPr>
        <w:t>"Қазақстан Республикасындағы жергілікті мемлекеттік басқару және өзін-өзі басқару туралы"</w:t>
      </w:r>
      <w:r>
        <w:rPr>
          <w:rFonts w:ascii="Times New Roman"/>
          <w:b w:val="false"/>
          <w:i w:val="false"/>
          <w:color w:val="000000"/>
          <w:sz w:val="28"/>
        </w:rPr>
        <w:t xml:space="preserve">, </w:t>
      </w:r>
      <w:r>
        <w:rPr>
          <w:rFonts w:ascii="Times New Roman"/>
          <w:b w:val="false"/>
          <w:i w:val="false"/>
          <w:color w:val="000000"/>
          <w:sz w:val="28"/>
        </w:rPr>
        <w:t>"Қазақстан Республикасы мемлекеттік қызмет туралы"</w:t>
      </w:r>
      <w:r>
        <w:rPr>
          <w:rFonts w:ascii="Times New Roman"/>
          <w:b w:val="false"/>
          <w:i w:val="false"/>
          <w:color w:val="000000"/>
          <w:sz w:val="28"/>
        </w:rPr>
        <w:t xml:space="preserve"> Заңдарына сәйкес қызметке тағайындалатын және қызметтен босатылатын аппарат басшысы басқарады.</w:t>
      </w:r>
    </w:p>
    <w:bookmarkEnd w:id="73"/>
    <w:bookmarkStart w:name="z79" w:id="74"/>
    <w:p>
      <w:pPr>
        <w:spacing w:after="0"/>
        <w:ind w:left="0"/>
        <w:jc w:val="left"/>
      </w:pPr>
      <w:r>
        <w:rPr>
          <w:rFonts w:ascii="Times New Roman"/>
          <w:b/>
          <w:i w:val="false"/>
          <w:color w:val="000000"/>
        </w:rPr>
        <w:t xml:space="preserve"> 4-тарау. Мәслихат аппаратының мүлкі</w:t>
      </w:r>
    </w:p>
    <w:bookmarkEnd w:id="74"/>
    <w:bookmarkStart w:name="z80" w:id="75"/>
    <w:p>
      <w:pPr>
        <w:spacing w:after="0"/>
        <w:ind w:left="0"/>
        <w:jc w:val="both"/>
      </w:pPr>
      <w:r>
        <w:rPr>
          <w:rFonts w:ascii="Times New Roman"/>
          <w:b w:val="false"/>
          <w:i w:val="false"/>
          <w:color w:val="000000"/>
          <w:sz w:val="28"/>
        </w:rPr>
        <w:t xml:space="preserve">
      21. Мәслихат аппаратының Қазақстан Республикасының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жедел басқару құқығында оқшауланған мүлкі болуы мүмкін.</w:t>
      </w:r>
    </w:p>
    <w:bookmarkEnd w:id="75"/>
    <w:bookmarkStart w:name="z81" w:id="76"/>
    <w:p>
      <w:pPr>
        <w:spacing w:after="0"/>
        <w:ind w:left="0"/>
        <w:jc w:val="both"/>
      </w:pPr>
      <w:r>
        <w:rPr>
          <w:rFonts w:ascii="Times New Roman"/>
          <w:b w:val="false"/>
          <w:i w:val="false"/>
          <w:color w:val="000000"/>
          <w:sz w:val="28"/>
        </w:rPr>
        <w:t xml:space="preserve">
      Мәслихат аппаратының мүлкі оған меншік иесі берген мүлік, сондай-ақ өз қызметі нәтижесінде сатып алынған мүлік (ақшалай кірістерді қоса алғанда) Қазақстан Республикасының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тыйым салынбаған өзге де көздер есебінен қалыптастырылады.</w:t>
      </w:r>
    </w:p>
    <w:bookmarkEnd w:id="76"/>
    <w:bookmarkStart w:name="z82" w:id="77"/>
    <w:p>
      <w:pPr>
        <w:spacing w:after="0"/>
        <w:ind w:left="0"/>
        <w:jc w:val="both"/>
      </w:pPr>
      <w:r>
        <w:rPr>
          <w:rFonts w:ascii="Times New Roman"/>
          <w:b w:val="false"/>
          <w:i w:val="false"/>
          <w:color w:val="000000"/>
          <w:sz w:val="28"/>
        </w:rPr>
        <w:t>
      22. Мәслихат аппаратына бекітілген мүлік коммуналдық меншікке жатады.</w:t>
      </w:r>
    </w:p>
    <w:bookmarkEnd w:id="77"/>
    <w:bookmarkStart w:name="z83" w:id="78"/>
    <w:p>
      <w:pPr>
        <w:spacing w:after="0"/>
        <w:ind w:left="0"/>
        <w:jc w:val="both"/>
      </w:pPr>
      <w:r>
        <w:rPr>
          <w:rFonts w:ascii="Times New Roman"/>
          <w:b w:val="false"/>
          <w:i w:val="false"/>
          <w:color w:val="000000"/>
          <w:sz w:val="28"/>
        </w:rPr>
        <w:t xml:space="preserve">
      23. Егер "Мемлекеттік мүлік туралы" </w:t>
      </w:r>
      <w:r>
        <w:rPr>
          <w:rFonts w:ascii="Times New Roman"/>
          <w:b w:val="false"/>
          <w:i w:val="false"/>
          <w:color w:val="000000"/>
          <w:sz w:val="28"/>
        </w:rPr>
        <w:t>Заңында</w:t>
      </w:r>
      <w:r>
        <w:rPr>
          <w:rFonts w:ascii="Times New Roman"/>
          <w:b w:val="false"/>
          <w:i w:val="false"/>
          <w:color w:val="000000"/>
          <w:sz w:val="28"/>
        </w:rPr>
        <w:t xml:space="preserve"> өзгеше белгіленбесе, мәслихат аппаратының өзіне бекітілген мүлікті және оған қаржыландыру жоспары бойынша берілген қаражат есебінен сатып алынған мүлікті дербес иеліктен шығаруға немесе оған өзге тәсілмен билік етуге құқығы жоқ.</w:t>
      </w:r>
    </w:p>
    <w:bookmarkEnd w:id="78"/>
    <w:bookmarkStart w:name="z84" w:id="79"/>
    <w:p>
      <w:pPr>
        <w:spacing w:after="0"/>
        <w:ind w:left="0"/>
        <w:jc w:val="left"/>
      </w:pPr>
      <w:r>
        <w:rPr>
          <w:rFonts w:ascii="Times New Roman"/>
          <w:b/>
          <w:i w:val="false"/>
          <w:color w:val="000000"/>
        </w:rPr>
        <w:t xml:space="preserve"> 5-тарау. Мәслихат аппаратын қайта ұйымдастыру және тарату</w:t>
      </w:r>
    </w:p>
    <w:bookmarkEnd w:id="79"/>
    <w:bookmarkStart w:name="z85" w:id="80"/>
    <w:p>
      <w:pPr>
        <w:spacing w:after="0"/>
        <w:ind w:left="0"/>
        <w:jc w:val="both"/>
      </w:pPr>
      <w:r>
        <w:rPr>
          <w:rFonts w:ascii="Times New Roman"/>
          <w:b w:val="false"/>
          <w:i w:val="false"/>
          <w:color w:val="000000"/>
          <w:sz w:val="28"/>
        </w:rPr>
        <w:t>
      24. Мәслихат аппаратын қайта ұйымдастыру және тарату Қазақстан Республикасының азаматтық заңнамасына сәйкес жүзеге асырылады.</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