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a94b" w14:textId="d92a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Теректі ауданында коммуналдық қызмет көрсету қағидаларын бекіту туралы</w:t>
      </w:r>
    </w:p>
    <w:p>
      <w:pPr>
        <w:spacing w:after="0"/>
        <w:ind w:left="0"/>
        <w:jc w:val="both"/>
      </w:pPr>
      <w:r>
        <w:rPr>
          <w:rFonts w:ascii="Times New Roman"/>
          <w:b w:val="false"/>
          <w:i w:val="false"/>
          <w:color w:val="000000"/>
          <w:sz w:val="28"/>
        </w:rPr>
        <w:t>Батыс Қазақстан облысы Теректі ауданы әкімдігінің 2023 жылғы 25 қаңтардағы № 5 қаулысы.</w:t>
      </w:r>
    </w:p>
    <w:p>
      <w:pPr>
        <w:spacing w:after="0"/>
        <w:ind w:left="0"/>
        <w:jc w:val="both"/>
      </w:pPr>
      <w:bookmarkStart w:name="z3" w:id="0"/>
      <w:r>
        <w:rPr>
          <w:rFonts w:ascii="Times New Roman"/>
          <w:b w:val="false"/>
          <w:i w:val="false"/>
          <w:color w:val="000000"/>
          <w:sz w:val="28"/>
        </w:rPr>
        <w:t xml:space="preserve">
      Қазақстан Республикасының "Тұрғын үй қатынастары туралы" Заңының 10-3-бабы 2-тарағының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Теректі ауданының әкімдігі ҚАУЛЫ ЕТЕДІ: </w:t>
      </w:r>
    </w:p>
    <w:bookmarkEnd w:id="0"/>
    <w:bookmarkStart w:name="z4" w:id="1"/>
    <w:p>
      <w:pPr>
        <w:spacing w:after="0"/>
        <w:ind w:left="0"/>
        <w:jc w:val="both"/>
      </w:pPr>
      <w:r>
        <w:rPr>
          <w:rFonts w:ascii="Times New Roman"/>
          <w:b w:val="false"/>
          <w:i w:val="false"/>
          <w:color w:val="000000"/>
          <w:sz w:val="28"/>
        </w:rPr>
        <w:t xml:space="preserve">
      1. Батыс Қазақстан облысының Теректі ауданында коммуналдық қызмет көрсету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Осы қаулының орындалуын бақылау Теректі ауданы әкімінің жетекшілік ететін орынбасарына жүктелсін. </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Габдушев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2023 жылғы 25 қаңтардағы</w:t>
            </w:r>
            <w:r>
              <w:br/>
            </w:r>
            <w:r>
              <w:rPr>
                <w:rFonts w:ascii="Times New Roman"/>
                <w:b w:val="false"/>
                <w:i w:val="false"/>
                <w:color w:val="000000"/>
                <w:sz w:val="20"/>
              </w:rPr>
              <w:t>№5 қаулысына қосымша</w:t>
            </w:r>
          </w:p>
        </w:tc>
      </w:tr>
    </w:tbl>
    <w:bookmarkStart w:name="z9" w:id="4"/>
    <w:p>
      <w:pPr>
        <w:spacing w:after="0"/>
        <w:ind w:left="0"/>
        <w:jc w:val="left"/>
      </w:pPr>
      <w:r>
        <w:rPr>
          <w:rFonts w:ascii="Times New Roman"/>
          <w:b/>
          <w:i w:val="false"/>
          <w:color w:val="000000"/>
        </w:rPr>
        <w:t xml:space="preserve"> Батыс Қазақстан облысының Теректі ауданында коммуналдық қызмет көрсету Ережесі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Батыс Қазақстан облысының Теректі ауданында коммуналдық қызметтерді көрсету қағидалары (бұдан әрі – Қағидалар) "Тұрғын үй қатынастары туралы" Қазақстан Республикасы Заңының 10-2-бабының </w:t>
      </w:r>
      <w:r>
        <w:rPr>
          <w:rFonts w:ascii="Times New Roman"/>
          <w:b w:val="false"/>
          <w:i w:val="false"/>
          <w:color w:val="000000"/>
          <w:sz w:val="28"/>
        </w:rPr>
        <w:t>10-16) тармақшасына</w:t>
      </w:r>
      <w:r>
        <w:rPr>
          <w:rFonts w:ascii="Times New Roman"/>
          <w:b w:val="false"/>
          <w:i w:val="false"/>
          <w:color w:val="000000"/>
          <w:sz w:val="28"/>
        </w:rPr>
        <w:t xml:space="preserve"> және Қазақстан Республикасы Индустрия және инфоқұрылымдық даму министрінің міндеттерін атқарушының 2020 жылғы 29 сәуірдегі № 249 бұйрығымен бекітілген Коммуналдық көрсетілетін қызметтерді ұсынудың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ауданы әкімдігінің 13.12.2023 </w:t>
      </w:r>
      <w:r>
        <w:rPr>
          <w:rFonts w:ascii="Times New Roman"/>
          <w:b w:val="false"/>
          <w:i w:val="false"/>
          <w:color w:val="00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bookmarkStart w:name="z13" w:id="8"/>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8"/>
    <w:bookmarkStart w:name="z14" w:id="9"/>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15" w:id="10"/>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16" w:id="11"/>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17" w:id="12"/>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2"/>
    <w:bookmarkStart w:name="z18" w:id="13"/>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bookmarkStart w:name="z19" w:id="14"/>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4"/>
    <w:bookmarkStart w:name="z20" w:id="15"/>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21" w:id="16"/>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6"/>
    <w:bookmarkStart w:name="z22" w:id="17"/>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bookmarkStart w:name="z23" w:id="18"/>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8"/>
    <w:bookmarkStart w:name="z24" w:id="19"/>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9"/>
    <w:bookmarkStart w:name="z25" w:id="20"/>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0"/>
    <w:bookmarkStart w:name="z26" w:id="21"/>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1"/>
    <w:bookmarkStart w:name="z27" w:id="22"/>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2"/>
    <w:bookmarkStart w:name="z28" w:id="23"/>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3"/>
    <w:bookmarkStart w:name="z29" w:id="24"/>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4"/>
    <w:bookmarkStart w:name="z30" w:id="25"/>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5"/>
    <w:bookmarkStart w:name="z31" w:id="26"/>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6"/>
    <w:bookmarkStart w:name="z32" w:id="27"/>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7"/>
    <w:bookmarkStart w:name="z33" w:id="28"/>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8"/>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Теректі ауданы әкімдігінің 13.12.2023 </w:t>
      </w:r>
      <w:r>
        <w:rPr>
          <w:rFonts w:ascii="Times New Roman"/>
          <w:b w:val="false"/>
          <w:i w:val="false"/>
          <w:color w:val="00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2-тарау. Коммуналдық қызметтерді ұсыну тәртібі мен шарттары</w:t>
      </w:r>
    </w:p>
    <w:bookmarkEnd w:id="29"/>
    <w:bookmarkStart w:name="z35" w:id="30"/>
    <w:p>
      <w:pPr>
        <w:spacing w:after="0"/>
        <w:ind w:left="0"/>
        <w:jc w:val="both"/>
      </w:pPr>
      <w:r>
        <w:rPr>
          <w:rFonts w:ascii="Times New Roman"/>
          <w:b w:val="false"/>
          <w:i w:val="false"/>
          <w:color w:val="000000"/>
          <w:sz w:val="28"/>
        </w:rPr>
        <w:t>
      3. Коммуналдық қызметтер көрсету өнім беруші мен тұтынушы және/немесе заңнамада белгіленген тәртіппен әрбір қызмет түріне шарт жасасуға сенім білдірілген өзге тұлға арасында жасалған шарт негізінде жүргізіледі.</w:t>
      </w:r>
    </w:p>
    <w:bookmarkEnd w:id="30"/>
    <w:bookmarkStart w:name="z36" w:id="31"/>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bookmarkEnd w:id="31"/>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3-1 тармақпен толықтырылды - Батыс Қазақстан облысы Теректі ауданы әкімдігінің 13.12.2023 </w:t>
      </w:r>
      <w:r>
        <w:rPr>
          <w:rFonts w:ascii="Times New Roman"/>
          <w:b w:val="false"/>
          <w:i w:val="false"/>
          <w:color w:val="000000"/>
          <w:sz w:val="28"/>
        </w:rPr>
        <w:t>№ 294</w:t>
      </w:r>
      <w:r>
        <w:rPr>
          <w:rFonts w:ascii="Times New Roman"/>
          <w:b w:val="false"/>
          <w:i w:val="false"/>
          <w:color w:val="ff0000"/>
          <w:sz w:val="28"/>
        </w:rPr>
        <w:t xml:space="preserve"> қаулысымен (алғашқы ресмижарияланған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2"/>
    <w:bookmarkStart w:name="z38" w:id="33"/>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3"/>
    <w:bookmarkStart w:name="z39" w:id="34"/>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4"/>
    <w:bookmarkStart w:name="z40" w:id="35"/>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5"/>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Теректі ауданы әкімдігінің 13.12.2023 </w:t>
      </w:r>
      <w:r>
        <w:rPr>
          <w:rFonts w:ascii="Times New Roman"/>
          <w:b w:val="false"/>
          <w:i w:val="false"/>
          <w:color w:val="00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тиісті салалардағы нормативтік құқықтық актілермен реттеледі.</w:t>
      </w:r>
    </w:p>
    <w:bookmarkEnd w:id="36"/>
    <w:bookmarkStart w:name="z42" w:id="37"/>
    <w:p>
      <w:pPr>
        <w:spacing w:after="0"/>
        <w:ind w:left="0"/>
        <w:jc w:val="both"/>
      </w:pPr>
      <w:r>
        <w:rPr>
          <w:rFonts w:ascii="Times New Roman"/>
          <w:b w:val="false"/>
          <w:i w:val="false"/>
          <w:color w:val="000000"/>
          <w:sz w:val="28"/>
        </w:rPr>
        <w:t>
      6. Тұтынушылық қасиеттер және қызмет көрсету режимі:</w:t>
      </w:r>
    </w:p>
    <w:bookmarkEnd w:id="37"/>
    <w:bookmarkStart w:name="z43" w:id="38"/>
    <w:p>
      <w:pPr>
        <w:spacing w:after="0"/>
        <w:ind w:left="0"/>
        <w:jc w:val="both"/>
      </w:pPr>
      <w:r>
        <w:rPr>
          <w:rFonts w:ascii="Times New Roman"/>
          <w:b w:val="false"/>
          <w:i w:val="false"/>
          <w:color w:val="000000"/>
          <w:sz w:val="28"/>
        </w:rPr>
        <w:t>
      1) жылумен жабдықтау-пәтерлердегі, тұрғын емес үй-жайлардағы ауа температурасын айқындайтын санитариялық нормаларға, сондай – ақ температуралық кестелерге сәйкес-жылыту маусымы кезінде тәулік бойы;</w:t>
      </w:r>
    </w:p>
    <w:bookmarkEnd w:id="38"/>
    <w:bookmarkStart w:name="z44" w:id="39"/>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 – жыл ішінде тәулік бойы;</w:t>
      </w:r>
    </w:p>
    <w:bookmarkEnd w:id="39"/>
    <w:bookmarkStart w:name="z45" w:id="40"/>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 мен мемлекеттік стандарттарда белгіленген берілетін судың сапасына сәйкес жыл бойы тәулік бойы;</w:t>
      </w:r>
    </w:p>
    <w:bookmarkEnd w:id="40"/>
    <w:bookmarkStart w:name="z46" w:id="4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ету-жыл ішінде тәулік бойы;</w:t>
      </w:r>
    </w:p>
    <w:bookmarkEnd w:id="41"/>
    <w:bookmarkStart w:name="z47" w:id="42"/>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2"/>
    <w:bookmarkStart w:name="z48" w:id="43"/>
    <w:p>
      <w:pPr>
        <w:spacing w:after="0"/>
        <w:ind w:left="0"/>
        <w:jc w:val="both"/>
      </w:pPr>
      <w:r>
        <w:rPr>
          <w:rFonts w:ascii="Times New Roman"/>
          <w:b w:val="false"/>
          <w:i w:val="false"/>
          <w:color w:val="000000"/>
          <w:sz w:val="28"/>
        </w:rPr>
        <w:t>
      6) лифтілерге қызмет көрсету – лифтілердің өңдірістік қауіпсіздігі талаптарына және "Лифтілер, эскалаторлар,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боы немесе шарт негізінде;</w:t>
      </w:r>
    </w:p>
    <w:bookmarkEnd w:id="43"/>
    <w:bookmarkStart w:name="z49" w:id="44"/>
    <w:p>
      <w:pPr>
        <w:spacing w:after="0"/>
        <w:ind w:left="0"/>
        <w:jc w:val="both"/>
      </w:pPr>
      <w:r>
        <w:rPr>
          <w:rFonts w:ascii="Times New Roman"/>
          <w:b w:val="false"/>
          <w:i w:val="false"/>
          <w:color w:val="000000"/>
          <w:sz w:val="28"/>
        </w:rPr>
        <w:t>
      7) тұрмыстық қатты қалдықтарды жинау және әкету (қоқысты әкету) – жергілікті атқарушы орган белгілеген кестелер бойынша немесе жасалған шарттар бойынша санитариялық-эпидемиологиялық талаптарға сәйкес жүзеге асырылады.</w:t>
      </w:r>
    </w:p>
    <w:bookmarkEnd w:id="44"/>
    <w:bookmarkStart w:name="z50" w:id="4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 тәртібі</w:t>
      </w:r>
    </w:p>
    <w:bookmarkEnd w:id="45"/>
    <w:bookmarkStart w:name="z51" w:id="46"/>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46"/>
    <w:bookmarkStart w:name="z52" w:id="47"/>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47"/>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Теректі ауданы әкімдігінің 13.12.2023 </w:t>
      </w:r>
      <w:r>
        <w:rPr>
          <w:rFonts w:ascii="Times New Roman"/>
          <w:b w:val="false"/>
          <w:i w:val="false"/>
          <w:color w:val="00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тиісті техникалық жай-күйі мен қауіпсіздігін қамтамасыз ету міндеті энергиямен жабдықтаушы ұйымға жүктеледі.</w:t>
      </w:r>
    </w:p>
    <w:bookmarkEnd w:id="48"/>
    <w:bookmarkStart w:name="z54" w:id="49"/>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Теректі ауданы әкімдігінің 13.12.2023 </w:t>
      </w:r>
      <w:r>
        <w:rPr>
          <w:rFonts w:ascii="Times New Roman"/>
          <w:b w:val="false"/>
          <w:i w:val="false"/>
          <w:color w:val="00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есепке алу аспаптарының тиісінше техникалық жай-күйін, тексеру аралық интервал мерзімдерін сақтауды, пайдалануды және қауіпсіздік техникасын тұтынушы қамтамасыз етеді.</w:t>
      </w:r>
    </w:p>
    <w:bookmarkEnd w:id="50"/>
    <w:bookmarkStart w:name="z56" w:id="51"/>
    <w:p>
      <w:pPr>
        <w:spacing w:after="0"/>
        <w:ind w:left="0"/>
        <w:jc w:val="both"/>
      </w:pPr>
      <w:r>
        <w:rPr>
          <w:rFonts w:ascii="Times New Roman"/>
          <w:b w:val="false"/>
          <w:i w:val="false"/>
          <w:color w:val="000000"/>
          <w:sz w:val="28"/>
        </w:rPr>
        <w:t>
      11. Елді мекеннің шекарасы шегінде тұрмыстық және коммуналдық-тұрмыстық тұтынушылардың газ тұтыну жүйелері мен газ жабдығын, тұрмыстық баллондар мен газбен жабдықтау жүйелерінің объектілерін қауіпсіз пайдалану талаптарының сақталуына мемлекеттік бақылауды жергілікті атқарушы органдар жүзеге асырады.</w:t>
      </w:r>
    </w:p>
    <w:bookmarkEnd w:id="51"/>
    <w:bookmarkStart w:name="z57" w:id="52"/>
    <w:p>
      <w:pPr>
        <w:spacing w:after="0"/>
        <w:ind w:left="0"/>
        <w:jc w:val="both"/>
      </w:pPr>
      <w:r>
        <w:rPr>
          <w:rFonts w:ascii="Times New Roman"/>
          <w:b w:val="false"/>
          <w:i w:val="false"/>
          <w:color w:val="000000"/>
          <w:sz w:val="28"/>
        </w:rPr>
        <w:t>
      12. Тұтынушының Қазақстан Республикасының қолданыстағы заңнамасының талаптарына сәйкес орнатылған есепке алу аспаптары болуы және есепке алу аспаптарын тексеру үшін өнім берушінің немесе оның өкілдерінің есепке алу аспаптарына қол жеткізуін қамтамасыз етуі қажет.</w:t>
      </w:r>
    </w:p>
    <w:bookmarkEnd w:id="52"/>
    <w:bookmarkStart w:name="z58" w:id="53"/>
    <w:p>
      <w:pPr>
        <w:spacing w:after="0"/>
        <w:ind w:left="0"/>
        <w:jc w:val="both"/>
      </w:pPr>
      <w:r>
        <w:rPr>
          <w:rFonts w:ascii="Times New Roman"/>
          <w:b w:val="false"/>
          <w:i w:val="false"/>
          <w:color w:val="000000"/>
          <w:sz w:val="28"/>
        </w:rPr>
        <w:t>
      13. Құрылыс объектілерін пайдалануға қабылдау және енгізу не тұтынушының өз бетінше орнату жағдайларын қоспағанда, өнім беруші тұтынушымен жасалған шартқа сәйкес есепке алу аспабын сатып алады және тұтынушыға орнатады.</w:t>
      </w:r>
    </w:p>
    <w:bookmarkEnd w:id="53"/>
    <w:bookmarkStart w:name="z59" w:id="54"/>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Батыс Қазақстан облысы Теректі ауданы әкімдігінің 13.12.2023 </w:t>
      </w:r>
      <w:r>
        <w:rPr>
          <w:rFonts w:ascii="Times New Roman"/>
          <w:b w:val="false"/>
          <w:i w:val="false"/>
          <w:color w:val="00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15.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пәтер, тұрғын емес үй-жайлар меншік иелері тұтынушыларының сапасы лайықсыз және (немесе) үзіліспен коммуналдық қызметтер көрсету фактісі туралы хабарламаларын қабылдайды, өнім берушімен бірлесіп мұндай фактіні тиісті акт жасаумен салыстырып тексеруді ұйымдастырады және жүргізеді.</w:t>
      </w:r>
    </w:p>
    <w:bookmarkEnd w:id="55"/>
    <w:bookmarkStart w:name="z61" w:id="56"/>
    <w:p>
      <w:pPr>
        <w:spacing w:after="0"/>
        <w:ind w:left="0"/>
        <w:jc w:val="both"/>
      </w:pPr>
      <w:r>
        <w:rPr>
          <w:rFonts w:ascii="Times New Roman"/>
          <w:b w:val="false"/>
          <w:i w:val="false"/>
          <w:color w:val="000000"/>
          <w:sz w:val="28"/>
        </w:rPr>
        <w:t>
      16. Тараптардың пайдалану жауапкершілігін бөлу шекарасы коммуналдық қызметтердің әрбір түріне өнім беруші мен тұтынушы арасындағы шартқа сәйкес айқындалады:</w:t>
      </w:r>
    </w:p>
    <w:bookmarkEnd w:id="56"/>
    <w:bookmarkStart w:name="z62" w:id="5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(оларды пайдалану үшін жауапкершілік) белгісі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7"/>
    <w:bookmarkStart w:name="z63" w:id="58"/>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 болып табылады:</w:t>
      </w:r>
    </w:p>
    <w:bookmarkEnd w:id="58"/>
    <w:bookmarkStart w:name="z64" w:id="59"/>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бөлгіш фланеці;</w:t>
      </w:r>
    </w:p>
    <w:bookmarkEnd w:id="59"/>
    <w:bookmarkStart w:name="z65" w:id="60"/>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bookmarkEnd w:id="60"/>
    <w:bookmarkStart w:name="z66" w:id="61"/>
    <w:p>
      <w:pPr>
        <w:spacing w:after="0"/>
        <w:ind w:left="0"/>
        <w:jc w:val="both"/>
      </w:pPr>
      <w:r>
        <w:rPr>
          <w:rFonts w:ascii="Times New Roman"/>
          <w:b w:val="false"/>
          <w:i w:val="false"/>
          <w:color w:val="000000"/>
          <w:sz w:val="28"/>
        </w:rPr>
        <w:t>
      жылумен жабдықтау бойынша-жылу энергиясы көзі жағынан басқару торабының кіріс ысырмаларының бірінші бөлу фланеці немесе дәнекерлеу тігісі бойынша анықталады;</w:t>
      </w:r>
    </w:p>
    <w:bookmarkEnd w:id="61"/>
    <w:bookmarkStart w:name="z67" w:id="62"/>
    <w:p>
      <w:pPr>
        <w:spacing w:after="0"/>
        <w:ind w:left="0"/>
        <w:jc w:val="both"/>
      </w:pPr>
      <w:r>
        <w:rPr>
          <w:rFonts w:ascii="Times New Roman"/>
          <w:b w:val="false"/>
          <w:i w:val="false"/>
          <w:color w:val="000000"/>
          <w:sz w:val="28"/>
        </w:rPr>
        <w:t>
      электрмен жабдықтау бойынша-кернеуі 1000 В дейінгі электр қондырғыларын ұстау, қызмет көрсету және техникалық жай-күйі үшін:</w:t>
      </w:r>
    </w:p>
    <w:bookmarkEnd w:id="62"/>
    <w:bookmarkStart w:name="z68" w:id="63"/>
    <w:p>
      <w:pPr>
        <w:spacing w:after="0"/>
        <w:ind w:left="0"/>
        <w:jc w:val="both"/>
      </w:pPr>
      <w:r>
        <w:rPr>
          <w:rFonts w:ascii="Times New Roman"/>
          <w:b w:val="false"/>
          <w:i w:val="false"/>
          <w:color w:val="000000"/>
          <w:sz w:val="28"/>
        </w:rPr>
        <w:t>
      1) ауа тармақталуы кезінде-тірекке орнатылған өтпелі немесе соңғы оқшаулағыштардағы қоректендіруші желіні қосу контактілерінде;</w:t>
      </w:r>
    </w:p>
    <w:bookmarkEnd w:id="63"/>
    <w:bookmarkStart w:name="z69" w:id="64"/>
    <w:p>
      <w:pPr>
        <w:spacing w:after="0"/>
        <w:ind w:left="0"/>
        <w:jc w:val="both"/>
      </w:pPr>
      <w:r>
        <w:rPr>
          <w:rFonts w:ascii="Times New Roman"/>
          <w:b w:val="false"/>
          <w:i w:val="false"/>
          <w:color w:val="000000"/>
          <w:sz w:val="28"/>
        </w:rPr>
        <w:t>
      2) кәбілдік енгізуде – ғимаратқа енгізуде қоректендіруші кәбілдің ұштықтарының бұрандалық жалғауларында белгіленеді.</w:t>
      </w:r>
    </w:p>
    <w:bookmarkEnd w:id="64"/>
    <w:bookmarkStart w:name="z70" w:id="6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bookmarkEnd w:id="65"/>
    <w:bookmarkStart w:name="z71" w:id="66"/>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шарттың талаптарын орындамау немесе тиісінше орындамау шартқа және Қазақстан Республикасының азаматтық заңнамасына сәйкес реттеледі.</w:t>
      </w:r>
    </w:p>
    <w:bookmarkEnd w:id="66"/>
    <w:bookmarkStart w:name="z72" w:id="67"/>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7"/>
    <w:bookmarkStart w:name="z73" w:id="68"/>
    <w:p>
      <w:pPr>
        <w:spacing w:after="0"/>
        <w:ind w:left="0"/>
        <w:jc w:val="both"/>
      </w:pPr>
      <w:r>
        <w:rPr>
          <w:rFonts w:ascii="Times New Roman"/>
          <w:b w:val="false"/>
          <w:i w:val="false"/>
          <w:color w:val="000000"/>
          <w:sz w:val="28"/>
        </w:rPr>
        <w:t>
      20. Тұтынушы:</w:t>
      </w:r>
    </w:p>
    <w:bookmarkEnd w:id="68"/>
    <w:bookmarkStart w:name="z74" w:id="69"/>
    <w:p>
      <w:pPr>
        <w:spacing w:after="0"/>
        <w:ind w:left="0"/>
        <w:jc w:val="both"/>
      </w:pPr>
      <w:r>
        <w:rPr>
          <w:rFonts w:ascii="Times New Roman"/>
          <w:b w:val="false"/>
          <w:i w:val="false"/>
          <w:color w:val="000000"/>
          <w:sz w:val="28"/>
        </w:rPr>
        <w:t>
      1) белгіленген сападағы, оның өмірі мен денсаулығы үшін қауіпсіз, мүлкіне зиян келтірмейтін коммуналдық қызметтерді алады;</w:t>
      </w:r>
    </w:p>
    <w:bookmarkEnd w:id="69"/>
    <w:bookmarkStart w:name="z75" w:id="70"/>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қызметтерге бағаларды (тарифтерді) белгілеу тәртібі туралы ақпарат алады;</w:t>
      </w:r>
    </w:p>
    <w:bookmarkEnd w:id="70"/>
    <w:bookmarkStart w:name="z76" w:id="71"/>
    <w:p>
      <w:pPr>
        <w:spacing w:after="0"/>
        <w:ind w:left="0"/>
        <w:jc w:val="both"/>
      </w:pPr>
      <w:r>
        <w:rPr>
          <w:rFonts w:ascii="Times New Roman"/>
          <w:b w:val="false"/>
          <w:i w:val="false"/>
          <w:color w:val="000000"/>
          <w:sz w:val="28"/>
        </w:rPr>
        <w:t>
      3) өнім берушіден коммуналдық қызметтер көрсетудегі кемшіліктердің салдарынан өнім берушінің кінәсінен өміріне, денсаулығына не мүлкіне келтірілген залалдар мен зиянды толық көлемде өтеуді, сондай-ақ моральдық зиянды өтеуді талап етеді;</w:t>
      </w:r>
    </w:p>
    <w:bookmarkEnd w:id="71"/>
    <w:bookmarkStart w:name="z77" w:id="72"/>
    <w:p>
      <w:pPr>
        <w:spacing w:after="0"/>
        <w:ind w:left="0"/>
        <w:jc w:val="both"/>
      </w:pPr>
      <w:r>
        <w:rPr>
          <w:rFonts w:ascii="Times New Roman"/>
          <w:b w:val="false"/>
          <w:i w:val="false"/>
          <w:color w:val="000000"/>
          <w:sz w:val="28"/>
        </w:rPr>
        <w:t>
      4) өнім берушіден шарт талаптарына сәйкес жылу энергиясымен, электр энергиясымен және сумен жабдықтау жөніндегі көрсетілетін қызметтерге ақы төлеу бойынша қайта есептеуді және коммуналдық көрсетілетін қызметтің жетіспеуінен немесе сапасыз жеткізілуінен келтірілген нақты нұқсанды өтеуді талап етеді;</w:t>
      </w:r>
    </w:p>
    <w:bookmarkEnd w:id="72"/>
    <w:bookmarkStart w:name="z78" w:id="73"/>
    <w:p>
      <w:pPr>
        <w:spacing w:after="0"/>
        <w:ind w:left="0"/>
        <w:jc w:val="both"/>
      </w:pPr>
      <w:r>
        <w:rPr>
          <w:rFonts w:ascii="Times New Roman"/>
          <w:b w:val="false"/>
          <w:i w:val="false"/>
          <w:color w:val="000000"/>
          <w:sz w:val="28"/>
        </w:rPr>
        <w:t>
      5) уақтылы төлем жасалған және техникалық шарттар бойынша қосылу үшін рұқсат етілген қуаттан аспаған жағдайда энергия мен суды оған қажетті мөлшерде пайдаланады;</w:t>
      </w:r>
    </w:p>
    <w:bookmarkEnd w:id="73"/>
    <w:bookmarkStart w:name="z79" w:id="74"/>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қызметтер көрсету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bookmarkEnd w:id="74"/>
    <w:bookmarkStart w:name="z80" w:id="75"/>
    <w:p>
      <w:pPr>
        <w:spacing w:after="0"/>
        <w:ind w:left="0"/>
        <w:jc w:val="both"/>
      </w:pPr>
      <w:r>
        <w:rPr>
          <w:rFonts w:ascii="Times New Roman"/>
          <w:b w:val="false"/>
          <w:i w:val="false"/>
          <w:color w:val="000000"/>
          <w:sz w:val="28"/>
        </w:rPr>
        <w:t>
      7) аварияларды жою, есепке алу аспаптарын тексеру және есепке алу мен бақылау аспаптарының көрсеткіштерін алу үшін өнім беруші өкілдерінің қол жеткізуін қамтамасыз етеді;</w:t>
      </w:r>
    </w:p>
    <w:bookmarkEnd w:id="75"/>
    <w:bookmarkStart w:name="z81" w:id="76"/>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End w:id="76"/>
    <w:bookmarkStart w:name="z82" w:id="77"/>
    <w:p>
      <w:pPr>
        <w:spacing w:after="0"/>
        <w:ind w:left="0"/>
        <w:jc w:val="both"/>
      </w:pPr>
      <w:r>
        <w:rPr>
          <w:rFonts w:ascii="Times New Roman"/>
          <w:b w:val="false"/>
          <w:i w:val="false"/>
          <w:color w:val="000000"/>
          <w:sz w:val="28"/>
        </w:rPr>
        <w:t>
      21. Жеткізуші:</w:t>
      </w:r>
    </w:p>
    <w:bookmarkEnd w:id="77"/>
    <w:bookmarkStart w:name="z83" w:id="78"/>
    <w:p>
      <w:pPr>
        <w:spacing w:after="0"/>
        <w:ind w:left="0"/>
        <w:jc w:val="both"/>
      </w:pPr>
      <w:r>
        <w:rPr>
          <w:rFonts w:ascii="Times New Roman"/>
          <w:b w:val="false"/>
          <w:i w:val="false"/>
          <w:color w:val="000000"/>
          <w:sz w:val="28"/>
        </w:rPr>
        <w:t>
      1) ұсынылған коммуналдық қызметтер үшін төлем мен тұтынуды бақылауды жүзеге асырады;</w:t>
      </w:r>
    </w:p>
    <w:bookmarkEnd w:id="78"/>
    <w:bookmarkStart w:name="z84" w:id="79"/>
    <w:p>
      <w:pPr>
        <w:spacing w:after="0"/>
        <w:ind w:left="0"/>
        <w:jc w:val="both"/>
      </w:pPr>
      <w:r>
        <w:rPr>
          <w:rFonts w:ascii="Times New Roman"/>
          <w:b w:val="false"/>
          <w:i w:val="false"/>
          <w:color w:val="000000"/>
          <w:sz w:val="28"/>
        </w:rPr>
        <w:t>
      2) тұтынушыға тұтынылған қызметтер үшін, оның ішінде жасалған шарттар негізінде үшінші тұлғалар арқылы ай сайын қағаз немесе электрондық түрде төлем құжатын, тұрғын үй қатынастары және тұрғын үй-коммуналдық шаруашылық саласындағы ақпараттандыру объектілерін ұсынады;</w:t>
      </w:r>
    </w:p>
    <w:bookmarkEnd w:id="79"/>
    <w:bookmarkStart w:name="z85" w:id="80"/>
    <w:p>
      <w:pPr>
        <w:spacing w:after="0"/>
        <w:ind w:left="0"/>
        <w:jc w:val="both"/>
      </w:pPr>
      <w:r>
        <w:rPr>
          <w:rFonts w:ascii="Times New Roman"/>
          <w:b w:val="false"/>
          <w:i w:val="false"/>
          <w:color w:val="000000"/>
          <w:sz w:val="28"/>
        </w:rPr>
        <w:t>
      3) тұтынушыны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өнім берушінің үй-жайында барлық тұтынушылар үшін қолжетімді жерде орналасқан хабарландыру тақталарында мәліметтерді ұсыну арқылы қызметтер көрсетуге арналған тарифтер, ақы төлеу шарттары, қызметтер көрсету режимі, олардың тұтынушылық қасиеттері, қызметтер берушінің диспетчерлік, авариялық-диспетчерлік қызметінің мекенжайлары мен телефон нөмірлері туралы хабардар етеді;</w:t>
      </w:r>
    </w:p>
    <w:bookmarkEnd w:id="80"/>
    <w:bookmarkStart w:name="z86" w:id="8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ай сайын тұрғын үй қатынастары және тұрғын үй-коммуналдық шаруашылық саласындағы ақпараттандыру объектілері арқылы көрсетілетін коммуналдық қызметтердің төлем құжаттары, сапасы мен көлемі туралы ақпарат ұсынады;</w:t>
      </w:r>
    </w:p>
    <w:bookmarkEnd w:id="81"/>
    <w:bookmarkStart w:name="z87" w:id="82"/>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bookmarkEnd w:id="82"/>
    <w:bookmarkStart w:name="z88" w:id="83"/>
    <w:p>
      <w:pPr>
        <w:spacing w:after="0"/>
        <w:ind w:left="0"/>
        <w:jc w:val="both"/>
      </w:pPr>
      <w:r>
        <w:rPr>
          <w:rFonts w:ascii="Times New Roman"/>
          <w:b w:val="false"/>
          <w:i w:val="false"/>
          <w:color w:val="000000"/>
          <w:sz w:val="28"/>
        </w:rPr>
        <w:t>
      6) тұтынушыға ұлттық, мемлекеттік стандарттарға, санитарлық-эпидемиологиялық талаптарға, техникалық регламенттерге және нормативтік құқықтық актілерге сәйкес коммуналдық қызметтерді ұсынады;</w:t>
      </w:r>
    </w:p>
    <w:bookmarkEnd w:id="83"/>
    <w:bookmarkStart w:name="z89" w:id="84"/>
    <w:p>
      <w:pPr>
        <w:spacing w:after="0"/>
        <w:ind w:left="0"/>
        <w:jc w:val="both"/>
      </w:pPr>
      <w:r>
        <w:rPr>
          <w:rFonts w:ascii="Times New Roman"/>
          <w:b w:val="false"/>
          <w:i w:val="false"/>
          <w:color w:val="000000"/>
          <w:sz w:val="28"/>
        </w:rPr>
        <w:t>
      7) тұтынушы қызмет көрсету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 міндетті;</w:t>
      </w:r>
    </w:p>
    <w:bookmarkEnd w:id="84"/>
    <w:bookmarkStart w:name="z90" w:id="85"/>
    <w:p>
      <w:pPr>
        <w:spacing w:after="0"/>
        <w:ind w:left="0"/>
        <w:jc w:val="both"/>
      </w:pPr>
      <w:r>
        <w:rPr>
          <w:rFonts w:ascii="Times New Roman"/>
          <w:b w:val="false"/>
          <w:i w:val="false"/>
          <w:color w:val="000000"/>
          <w:sz w:val="28"/>
        </w:rPr>
        <w:t>
      8) коммуналдық қызметтер көрсетуден бас тартпайды немесе басқа тұтынушылардың талаптарын орындамау себептері бойынша, сондай-ақ Қазақстан Республикасының заңнамасында көзделмеген себептер бойынша тұтынушыны шектейді;</w:t>
      </w:r>
    </w:p>
    <w:bookmarkEnd w:id="85"/>
    <w:bookmarkStart w:name="z91" w:id="86"/>
    <w:p>
      <w:pPr>
        <w:spacing w:after="0"/>
        <w:ind w:left="0"/>
        <w:jc w:val="both"/>
      </w:pPr>
      <w:r>
        <w:rPr>
          <w:rFonts w:ascii="Times New Roman"/>
          <w:b w:val="false"/>
          <w:i w:val="false"/>
          <w:color w:val="000000"/>
          <w:sz w:val="28"/>
        </w:rPr>
        <w:t>
      9) тұтынушыдан жоғары параметрлермен жіберілген энергия мен су үшін қосымша ақы алмайды.</w:t>
      </w:r>
    </w:p>
    <w:bookmarkEnd w:id="86"/>
    <w:bookmarkStart w:name="z92" w:id="87"/>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7"/>
    <w:bookmarkStart w:name="z93" w:id="88"/>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Батыс Қазақстан облысы Теректі ауданы әкімдігінің 13.12.2023 </w:t>
      </w:r>
      <w:r>
        <w:rPr>
          <w:rFonts w:ascii="Times New Roman"/>
          <w:b w:val="false"/>
          <w:i w:val="false"/>
          <w:color w:val="00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4" w:id="89"/>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9"/>
    <w:bookmarkStart w:name="z95" w:id="90"/>
    <w:p>
      <w:pPr>
        <w:spacing w:after="0"/>
        <w:ind w:left="0"/>
        <w:jc w:val="both"/>
      </w:pPr>
      <w:r>
        <w:rPr>
          <w:rFonts w:ascii="Times New Roman"/>
          <w:b w:val="false"/>
          <w:i w:val="false"/>
          <w:color w:val="000000"/>
          <w:sz w:val="28"/>
        </w:rPr>
        <w:t>
      24. Коммуналдық көрсетілетін қызметтер үшін ақы төлеу заңнамамен немесе тұтынушы мен жеткізушінің арасындағы шартпен анықталады.</w:t>
      </w:r>
    </w:p>
    <w:bookmarkEnd w:id="90"/>
    <w:bookmarkStart w:name="z96" w:id="91"/>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Батыс Қазақстан облысы Теректі ауданы әкімдігінің 13.12.2023 </w:t>
      </w:r>
      <w:r>
        <w:rPr>
          <w:rFonts w:ascii="Times New Roman"/>
          <w:b w:val="false"/>
          <w:i w:val="false"/>
          <w:color w:val="00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 w:id="9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бекітетін тұрғын үй қатынастары және тұрғын үй-коммуналдық шаруашылық саласындағы ақпараттандыру объектілерінің жұмыс істеуі.</w:t>
      </w:r>
    </w:p>
    <w:bookmarkEnd w:id="92"/>
    <w:bookmarkStart w:name="z98" w:id="93"/>
    <w:p>
      <w:pPr>
        <w:spacing w:after="0"/>
        <w:ind w:left="0"/>
        <w:jc w:val="both"/>
      </w:pPr>
      <w:r>
        <w:rPr>
          <w:rFonts w:ascii="Times New Roman"/>
          <w:b w:val="false"/>
          <w:i w:val="false"/>
          <w:color w:val="000000"/>
          <w:sz w:val="28"/>
        </w:rPr>
        <w:t xml:space="preserve">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бекітетін тұтыну нормалары бойынша айқындалады.</w:t>
      </w:r>
    </w:p>
    <w:bookmarkEnd w:id="93"/>
    <w:bookmarkStart w:name="z99" w:id="94"/>
    <w:p>
      <w:pPr>
        <w:spacing w:after="0"/>
        <w:ind w:left="0"/>
        <w:jc w:val="both"/>
      </w:pPr>
      <w:r>
        <w:rPr>
          <w:rFonts w:ascii="Times New Roman"/>
          <w:b w:val="false"/>
          <w:i w:val="false"/>
          <w:color w:val="000000"/>
          <w:sz w:val="28"/>
        </w:rPr>
        <w:t>
      28. Үйге ортақ есепке алу аспаптарын тараптардың пайдалану жауапкершілігін бөлу шекарасында орнатпаған кезде, бөлу шекарасынан есепке алу аспаптарын орнату орнына дейінгі желі учаскесіндегі ысыраптар көрсетілген желі учаскесі теңгерімінде тұрған иеленушіге шарттық негізде жатқызылады.</w:t>
      </w:r>
    </w:p>
    <w:bookmarkEnd w:id="94"/>
    <w:bookmarkStart w:name="z100" w:id="95"/>
    <w:p>
      <w:pPr>
        <w:spacing w:after="0"/>
        <w:ind w:left="0"/>
        <w:jc w:val="both"/>
      </w:pPr>
      <w:r>
        <w:rPr>
          <w:rFonts w:ascii="Times New Roman"/>
          <w:b w:val="false"/>
          <w:i w:val="false"/>
          <w:color w:val="000000"/>
          <w:sz w:val="28"/>
        </w:rPr>
        <w:t>
      29. Лифтілерге қызмет көрсету үшін мөлшерлес болу, босату және ақы төлеу тәсілі мәселелері бойынша шешімдер пәтер, тұрғын емес үй-жайлар иелерінің жиналысында қабылданады.</w:t>
      </w:r>
    </w:p>
    <w:bookmarkEnd w:id="95"/>
    <w:bookmarkStart w:name="z101" w:id="96"/>
    <w:p>
      <w:pPr>
        <w:spacing w:after="0"/>
        <w:ind w:left="0"/>
        <w:jc w:val="both"/>
      </w:pPr>
      <w:r>
        <w:rPr>
          <w:rFonts w:ascii="Times New Roman"/>
          <w:b w:val="false"/>
          <w:i w:val="false"/>
          <w:color w:val="000000"/>
          <w:sz w:val="28"/>
        </w:rPr>
        <w:t>
      30. Көп пәтерлі тұрғын үйдің ортақ мүлкін күтіп-ұстау үшін коммуналдық қызметтерді төлеу мәселесі пәтер, тұрғын емес үй-жайлар иелерінің жиналысында мүлік иелері бірлестігінің төрағасы немесе жай серіктестіктің сенімді өкілі не көп пәтерлі тұрғын үйді басқарушы немесе басқарушы компания немесе тікелей коммуналдық қызметтерді жеткізуші арқылы қабылданады.</w:t>
      </w:r>
    </w:p>
    <w:bookmarkEnd w:id="96"/>
    <w:bookmarkStart w:name="z102" w:id="9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7"/>
    <w:bookmarkStart w:name="z103" w:id="98"/>
    <w:p>
      <w:pPr>
        <w:spacing w:after="0"/>
        <w:ind w:left="0"/>
        <w:jc w:val="left"/>
      </w:pPr>
      <w:r>
        <w:rPr>
          <w:rFonts w:ascii="Times New Roman"/>
          <w:b/>
          <w:i w:val="false"/>
          <w:color w:val="000000"/>
        </w:rPr>
        <w:t xml:space="preserve"> 5-тарау. Дауларды шешу тәртібі</w:t>
      </w:r>
    </w:p>
    <w:bookmarkEnd w:id="98"/>
    <w:bookmarkStart w:name="z104" w:id="9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 мен техникалық регламенттерде көзделген талаптарға сәйкес келмеуі уақыты (күні, сағаты) туралы белгісі бар өнім берушінің диспетчерлік қызмет журналында кейіннен тиісті сападағы коммуналдық қызметтерді қалпына келтіру уақыты (күні, сағаты) туралы белгісі бар көрсетіледі.</w:t>
      </w:r>
    </w:p>
    <w:bookmarkEnd w:id="99"/>
    <w:bookmarkStart w:name="z105" w:id="100"/>
    <w:p>
      <w:pPr>
        <w:spacing w:after="0"/>
        <w:ind w:left="0"/>
        <w:jc w:val="both"/>
      </w:pPr>
      <w:r>
        <w:rPr>
          <w:rFonts w:ascii="Times New Roman"/>
          <w:b w:val="false"/>
          <w:i w:val="false"/>
          <w:color w:val="000000"/>
          <w:sz w:val="28"/>
        </w:rPr>
        <w:t>
      33. Коммуналдық қызметтерді алмаған, сапасы лайықсыз немесе толық емес коммуналдық қызметтерді алған кезде тұтынушы бұл туралы Өнім берушіні жеке өзі (өтініммен) немесе тұрғын үй қатынастары және тұрғын үй-коммуналдық шаруашылық саласындағы ақпараттандыру объектілері арқылы электрондық түрде не өнім берушінің тұтынушымен өзара іс-қимыл жөніндегі құрылымдық бөлімшелері арқылы ауызша хабардар етеді, оны беру уақытын, күнін және өтінімді берген/қабылдаған адамның тегін міндетті түрде көрсетеді. Хабарламада: коммуналдық қызметтер сапасының нашарлауының (болмауының) басталу уақыты, нашарлау сипаты және өнім беруші өкілінің болу қажеттілігі (егер коммуналдық қызметтер сапасының нашарлауы немесе оны тоқтатуды өнім беруші журналда тіркемесе) көрсетіледі.</w:t>
      </w:r>
    </w:p>
    <w:bookmarkEnd w:id="100"/>
    <w:bookmarkStart w:name="z106" w:id="101"/>
    <w:p>
      <w:pPr>
        <w:spacing w:after="0"/>
        <w:ind w:left="0"/>
        <w:jc w:val="both"/>
      </w:pPr>
      <w:r>
        <w:rPr>
          <w:rFonts w:ascii="Times New Roman"/>
          <w:b w:val="false"/>
          <w:i w:val="false"/>
          <w:color w:val="000000"/>
          <w:sz w:val="28"/>
        </w:rPr>
        <w:t>
      Тұтынушы өзі жүгінген кезде өтініштің көшірмесіне оның келіп түсуін тіркеу сәтінде тіркеу нөмірі, өтінімді беру күні мен уақыты, оны қабылдаған өнім беруші өкілінің қолы қойылады.</w:t>
      </w:r>
    </w:p>
    <w:bookmarkEnd w:id="101"/>
    <w:bookmarkStart w:name="z107" w:id="102"/>
    <w:p>
      <w:pPr>
        <w:spacing w:after="0"/>
        <w:ind w:left="0"/>
        <w:jc w:val="both"/>
      </w:pPr>
      <w:r>
        <w:rPr>
          <w:rFonts w:ascii="Times New Roman"/>
          <w:b w:val="false"/>
          <w:i w:val="false"/>
          <w:color w:val="000000"/>
          <w:sz w:val="28"/>
        </w:rPr>
        <w:t>
      Өнім беруші журналдағы коммуналдық қызметтер сапасының өтінімде (телефонограммада) көрсетілген нормадан ауытқуы (үзілісі) туралы белгілерді салыстырады және келіспеушіліктер болмаған кезде коммуналдық қызметтер құнының нақты тұтынылуына сәйкес қайта есептеуді орындайды.</w:t>
      </w:r>
    </w:p>
    <w:bookmarkEnd w:id="102"/>
    <w:bookmarkStart w:name="z108" w:id="10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3"/>
    <w:bookmarkStart w:name="z109" w:id="10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4"/>
    <w:bookmarkStart w:name="z110" w:id="10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5"/>
    <w:bookmarkStart w:name="z111" w:id="106"/>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6"/>
    <w:bookmarkStart w:name="z112" w:id="107"/>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7"/>
    <w:bookmarkStart w:name="z113" w:id="10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8"/>
    <w:bookmarkStart w:name="z114" w:id="109"/>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09"/>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Батыс Қазақстан облысы Теректі ауданы әкімдігінің 13.12.2023 </w:t>
      </w:r>
      <w:r>
        <w:rPr>
          <w:rFonts w:ascii="Times New Roman"/>
          <w:b w:val="false"/>
          <w:i w:val="false"/>
          <w:color w:val="00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5" w:id="11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0"/>
    <w:bookmarkStart w:name="z116" w:id="11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1"/>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Батыс Қазақстан облысы Теректі ауданы әкімдігінің 13.12.2023 </w:t>
      </w:r>
      <w:r>
        <w:rPr>
          <w:rFonts w:ascii="Times New Roman"/>
          <w:b w:val="false"/>
          <w:i w:val="false"/>
          <w:color w:val="00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7" w:id="112"/>
    <w:p>
      <w:pPr>
        <w:spacing w:after="0"/>
        <w:ind w:left="0"/>
        <w:jc w:val="both"/>
      </w:pPr>
      <w:r>
        <w:rPr>
          <w:rFonts w:ascii="Times New Roman"/>
          <w:b w:val="false"/>
          <w:i w:val="false"/>
          <w:color w:val="000000"/>
          <w:sz w:val="28"/>
        </w:rPr>
        <w:t>
      36. Актінің негізінде өнім беруші есепке алынбаған энергияның, судың және газдың мөлшерін айқындайды, тұтынушыға қосымша төлем сомасын негіздей отырып, сотқа дейінгі кінә қоюды жібереді.</w:t>
      </w:r>
    </w:p>
    <w:bookmarkEnd w:id="112"/>
    <w:bookmarkStart w:name="z118" w:id="11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 соң өнім беруші тұтынушыдан қойылған соманы өндіріп алу туралы сотқа талап-арыз береді.</w:t>
      </w:r>
    </w:p>
    <w:bookmarkEnd w:id="113"/>
    <w:bookmarkStart w:name="z119" w:id="114"/>
    <w:p>
      <w:pPr>
        <w:spacing w:after="0"/>
        <w:ind w:left="0"/>
        <w:jc w:val="left"/>
      </w:pPr>
      <w:r>
        <w:rPr>
          <w:rFonts w:ascii="Times New Roman"/>
          <w:b/>
          <w:i w:val="false"/>
          <w:color w:val="000000"/>
        </w:rPr>
        <w:t xml:space="preserve"> 6-тарау. Қорытынды ережелер</w:t>
      </w:r>
    </w:p>
    <w:bookmarkEnd w:id="114"/>
    <w:bookmarkStart w:name="z120" w:id="115"/>
    <w:p>
      <w:pPr>
        <w:spacing w:after="0"/>
        <w:ind w:left="0"/>
        <w:jc w:val="both"/>
      </w:pPr>
      <w:r>
        <w:rPr>
          <w:rFonts w:ascii="Times New Roman"/>
          <w:b w:val="false"/>
          <w:i w:val="false"/>
          <w:color w:val="000000"/>
          <w:sz w:val="28"/>
        </w:rPr>
        <w:t>
      37. Осы Ережемен реттелмеген коммуналдық қызметтер көрсету саласындағы мәселелер Қазақстан Республикасының өзге де заңнамалық актілерімен реттеледі.</w:t>
      </w:r>
    </w:p>
    <w:bookmarkEnd w:id="115"/>
    <w:p>
      <w:pPr>
        <w:spacing w:after="0"/>
        <w:ind w:left="0"/>
        <w:jc w:val="both"/>
      </w:pPr>
      <w:r>
        <w:rPr>
          <w:rFonts w:ascii="Times New Roman"/>
          <w:b w:val="false"/>
          <w:i w:val="false"/>
          <w:color w:val="000000"/>
          <w:sz w:val="28"/>
        </w:rPr>
        <w:t>
      Осы Ережелерден басқа, жеткізушілер мен тұтынушылар энергетика, жылу, сумен жабдықтау, су бұру, газбен жабдықтау, қатты тұрмыстық қалдықтарды жинау, әкету, кәдеге жарату, қайта өңдеу және көму саласындағы нормативтік құжаттарды, нормативтік құқықтық актілерді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Батыс Қазақстан облысы Теректі ауданы әкімдігінің 13.12.2023 </w:t>
      </w:r>
      <w:r>
        <w:rPr>
          <w:rFonts w:ascii="Times New Roman"/>
          <w:b w:val="false"/>
          <w:i w:val="false"/>
          <w:color w:val="00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Алынып тасталды - Батыс Қазақстан облысы Теректі ауданы әкімдігінің 13.12.2023 </w:t>
      </w:r>
      <w:r>
        <w:rPr>
          <w:rFonts w:ascii="Times New Roman"/>
          <w:b w:val="false"/>
          <w:i w:val="false"/>
          <w:color w:val="00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2" w:id="11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жылумен, сумен жабдықтау, су бұру, газбен жабдықтау, қатты тұрмыстық қалдықтарды жинау, әкету,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"13" желтоқсандағы</w:t>
            </w:r>
            <w:r>
              <w:br/>
            </w:r>
            <w:r>
              <w:rPr>
                <w:rFonts w:ascii="Times New Roman"/>
                <w:b w:val="false"/>
                <w:i w:val="false"/>
                <w:color w:val="000000"/>
                <w:sz w:val="20"/>
              </w:rPr>
              <w:t>2023 жылғы №294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Біріңғай төлем құжаты/Единый платежный документ</w:t>
      </w:r>
    </w:p>
    <w:p>
      <w:pPr>
        <w:spacing w:after="0"/>
        <w:ind w:left="0"/>
        <w:jc w:val="both"/>
      </w:pPr>
      <w:r>
        <w:rPr>
          <w:rFonts w:ascii="Times New Roman"/>
          <w:b w:val="false"/>
          <w:i w:val="false"/>
          <w:color w:val="ff0000"/>
          <w:sz w:val="28"/>
        </w:rPr>
        <w:t xml:space="preserve">
      Ескерту. Ереже қосымшамен толықтырылды - Батыс Қазақстан облысы Теректі ауданы әкімдігінің 13.12.2023 </w:t>
      </w:r>
      <w:r>
        <w:rPr>
          <w:rFonts w:ascii="Times New Roman"/>
          <w:b w:val="false"/>
          <w:i w:val="false"/>
          <w:color w:val="ff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Қөрсетілетін қызметтердің атауы/</w:t>
            </w:r>
          </w:p>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есептелді/Начислено за</w:t>
            </w:r>
          </w:p>
          <w:p>
            <w:pPr>
              <w:spacing w:after="20"/>
              <w:ind w:left="20"/>
              <w:jc w:val="both"/>
            </w:pPr>
            <w:r>
              <w:rPr>
                <w:rFonts w:ascii="Times New Roman"/>
                <w:b w:val="false"/>
                <w:i w:val="false"/>
                <w:color w:val="000000"/>
                <w:sz w:val="20"/>
              </w:rPr>
              <w:t xml:space="preserve">
____ </w:t>
            </w:r>
          </w:p>
          <w:p>
            <w:pPr>
              <w:spacing w:after="20"/>
              <w:ind w:left="20"/>
              <w:jc w:val="both"/>
            </w:pPr>
            <w:r>
              <w:rPr>
                <w:rFonts w:ascii="Times New Roman"/>
                <w:b w:val="false"/>
                <w:i w:val="false"/>
                <w:color w:val="000000"/>
                <w:sz w:val="20"/>
              </w:rPr>
              <w:t>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