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4acbe" w14:textId="394ac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облысы Тасқала аудандық мәслихатының "2023-2025 жылдарға арналған аудандық бюджет туралы" 2022 жылғы 23 желтоқсандағы № 34-1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Тасқала аудандық мәслихатының 2023 жылғы 21 желтоқсандағы № 15-2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Батыс Қазақстан облысы Тасқала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Батыс Қазақстан облысы Тасқала аудандық мәслихатының "2023-2025 жылдарға арналған аудандық бюджет туралы" 2022 жылғы 23 желтоқсандағы №34-1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Бисенгалиева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Тасқала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№15-2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Тасқала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34-1 шешіміне 1-ші қосымша 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аудандық бюджет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(мың.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4 831 533,0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1 131 888,0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529 767,0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504 767,0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3 667 025,0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3 666 490,0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3 666 490,0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(мың.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4 978 140,0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553 593,0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Мәслихаттар депутаттары қызметінің тиімділігін арттыру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581 631,0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қала құрылысы және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қала құрылысы және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699 607,0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қала құрылысы және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қала құрылысы және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Құрылыс, облыс қалаларының, аудандарының және елді мекендерінің сәулеттік бейнесін жақсарту саласындағы мемлекеттік саясатты іске асыру және ауданның (облыстық маңызы бар қаланың) аумағын оңтайлы және тиімді қала құрылыстық игеруді қамтамасыз ету жөнінде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1 231 911,0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1 213 911,0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1 213 911,0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1 148 339,0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847 136,0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847 136,0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қала құрылысы және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заңнамасымен қарастырылған жағдайларда жалпы сипаттағы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155 250,0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(мың.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75 938,0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(мың.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- 225 919,0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225 919,0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(мың.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155 250,0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(мың.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75 938,0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(мың.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146 607,0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146 607,0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146 607,0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