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b789" w14:textId="7f1b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Талдыбұлақ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27 желтоқсандағы № 16-11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"2024-2026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Талдыбұлақ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30 122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1 406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28 716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30 480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- 358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358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Сырым аудандық мәслихатының 29.08.2024 </w:t>
      </w:r>
      <w:r>
        <w:rPr>
          <w:rFonts w:ascii="Times New Roman"/>
          <w:b w:val="false"/>
          <w:i w:val="false"/>
          <w:color w:val="000000"/>
          <w:sz w:val="28"/>
        </w:rPr>
        <w:t>№ 22-12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Талдыбұлақ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"2024-2026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Талдыбұлақ ауылдық округінің бюджетіне аудандық бюджеттен берілетін субвенция түсімдерінің жалпы сомасы 28 716 мың теңге көлемінде көзделсін.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2024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16-11 шешіміне 1–қосымша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Талдыбұлақ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Сырым аудандық мәслихатының 29.08.2024 </w:t>
      </w:r>
      <w:r>
        <w:rPr>
          <w:rFonts w:ascii="Times New Roman"/>
          <w:b w:val="false"/>
          <w:i w:val="false"/>
          <w:color w:val="ff0000"/>
          <w:sz w:val="28"/>
        </w:rPr>
        <w:t>№ 22-12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№16-11 шешіміне 2 - 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Талдыбұлақ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№16-11 шешіміне 3 -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Талдыбұлақ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