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e423" w14:textId="ffee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Сарой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–1 033мың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31989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34 539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22-11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Сарой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Сарой ауылдық округінің бюджетіне аудандық бюджеттен берілетін субвенция түсімдерінің жалпы сомасы 31 989 мың теңге көлемінде көзделсін.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 шешіміне 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Сарой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ff0000"/>
          <w:sz w:val="28"/>
        </w:rPr>
        <w:t>№ 22-11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№16-10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№16-10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