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d068" w14:textId="51dd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28-10 "2023-2025 жылдарға арналған Сарой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№28-10 "2023-2025 жылдарға арналған Сарой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32 873мың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987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Сарой ауылдық округінің бюджетіне аудандық бюджеттен берілетін трансферттер түсімдерінің жалпы сомасы 1 585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1 585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№28-10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Сарой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