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aa28" w14:textId="d8da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Жымпиты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172 944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21 372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151 572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183 384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- 10 440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10 440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10 440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12.03.2024 </w:t>
      </w:r>
      <w:r>
        <w:rPr>
          <w:rFonts w:ascii="Times New Roman"/>
          <w:b w:val="false"/>
          <w:i w:val="false"/>
          <w:color w:val="00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Жымпиты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Жымпиты ауылдық округінің бюджетіне республикалық, облыстық бюджет трансферттері және аудандық бюджеттен берілетін субвенция түсімдерінің жалпы сомасы 151 572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Жымпиты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12.03.2024 </w:t>
      </w:r>
      <w:r>
        <w:rPr>
          <w:rFonts w:ascii="Times New Roman"/>
          <w:b w:val="false"/>
          <w:i w:val="false"/>
          <w:color w:val="ff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Жымпитыауылдық округінің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Жымпиты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