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f6bf" w14:textId="8d3f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Елтай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32 249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30 986мың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-2 033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2 033 мың теңге: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Елтай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Сырым аудандық мәслихатының "2024-2026 жылдарға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Елтай ауылдық округінің бюджетіне аудандық бюджеттен берілетін субвенция түсімдерінің жалпы сомасы 31 486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№16-5 шеміне 1-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Елтай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