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806b" w14:textId="55c8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Аралтөбе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27 желтоқсандағы № 16-2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Аралтөбе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32 059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32 624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-565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565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Аралтөбе ауылдық округінің бюджет түсімдері Қазақстан Республикасының Бюджет кодексіне,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Аралтөбе ауылдық округінің бюджетіне аудандық бюджеттен берілетін субвенция түсімдерінің жалпы сомасы 31 224 мың теңге көлемінде көзделсін.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Аралтөбе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Сырым аудандық мәслихатының 12.03.2024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№16-2 шешіміне 2 -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Аралтөбе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3 -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