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8f4e" w14:textId="2ea8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Қаратөбе ауданының Саралжын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27 желтоқсандағы № 11-13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Қаратөбе ауданының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–43 731 мың теңге, оның ішінде: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4 290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39 441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43 989,1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258,1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Қаратөбе аудандық мәслихатының 26.12.2024 </w:t>
      </w:r>
      <w:r>
        <w:rPr>
          <w:rFonts w:ascii="Times New Roman"/>
          <w:b w:val="false"/>
          <w:i w:val="false"/>
          <w:color w:val="00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2023 жылғы 21 желтоқсандағы № 10-2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жылы берілетін субвенция көлемі 39 380 мың теңге сомасында белгіленсін.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2024 жылға арналған бюджетке жоғары тұрған бюджеттен бөлінетін нысаналы трансферттердің түсуі ескерілсін: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жалпы сомасы – 61 мың теңге: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61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№11-13шешіміне 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Саралжын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Қаратөбе аудандық мәслихатының 26.12.2024 </w:t>
      </w:r>
      <w:r>
        <w:rPr>
          <w:rFonts w:ascii="Times New Roman"/>
          <w:b w:val="false"/>
          <w:i w:val="false"/>
          <w:color w:val="ff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11-13 шешіміне 2-қосымша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11-13 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Саралжын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