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bc2f" w14:textId="0c4b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Қаратөбе ауданының Қаратөбе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27 желтоқсандағы № 11-10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Қаратөбе ауданының Қаратөбе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127 491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17 089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110 402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134 676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- 7 185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7 185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7 185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Қаратөбе аудандық мәслихатының 26.12.2024 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ауылдық округтың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2023 жылғы 21 желтоқсандағы № 10-2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жылы берілетін субвенция көлемі 84 224 мың теңге сомасында белгіленсін.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2024 жылға арналған бюджетке жоғары тұрған бюджеттен бөлінетін нысаналы трансферттердің түсуі ескерілсін: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республикалық бюджеттен жалпы сомасы – 123 мың теңге: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123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аудандық бюджеттен жалпы сомасы -14 210 мың теңге: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ауданы, Қаратөбе ауылдық округі Қаратөбе ауылына балалар ойын алаңын орналастыру жұмысына – 14 210 мың теңге.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11-10 шешіміне 1-қосымша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Қаратөбе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Қаратөбе аудандық мәслихатының 26.12.2024 </w:t>
      </w:r>
      <w:r>
        <w:rPr>
          <w:rFonts w:ascii="Times New Roman"/>
          <w:b w:val="false"/>
          <w:i w:val="false"/>
          <w:color w:val="ff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11-10 шешіміне 2-қосымша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Қаратөбе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11-10 шешіміне 3-қосымша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Қаратөбе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