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2a77" w14:textId="c492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2022 жылғы 29 желтоқсандағы № 26-8 "2023-2025 жылдарға арналған Қаратөбе ауданының Қоскөл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27 желтоқсандағы № 11-9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"2023-2025 жылдарға арналған Қаратөбе ауданының Қоскөл ауылдық округінің бюджеті туралы" 2022 жылғы 29 желтоқсандағы № 26-8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Қаратөбе ауданының Қоскөл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52 588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2 101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50 487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53 232,5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- 644,5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644,5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644,5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