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703" w14:textId="e96c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26-8 "2023-2025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7 қыркүйектегі № 7-7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Қоскөл ауылдық округінің бюджеті туралы" 2022 жылғы 29 желтоқсандағы № 26-8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56 396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57 040,5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- 644,5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644,5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