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6557" w14:textId="c2a6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Қаратөбе ауданы әкімдігінің 2018 жылғы 28 наурыздағы № 36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2023 жылғы 20 сәуірдегі № 68 қаулысы. Күші жойылды - Батыс Қазақстан облысы Қаратөбе ауданы әкімдігінің 2024 жылғы 13 маусымдағы № 104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ауданы әкімдігінің 13.06.2024 </w:t>
      </w:r>
      <w:r>
        <w:rPr>
          <w:rFonts w:ascii="Times New Roman"/>
          <w:b w:val="false"/>
          <w:i w:val="false"/>
          <w:color w:val="ff0000"/>
          <w:sz w:val="28"/>
        </w:rPr>
        <w:t>№ 104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Қаратөбе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Қаратөбе ауданы әкімдігінің 2018 жылғы 28 наурыздағы №36 жылғы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5133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 </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қосымшасына сәйкес жаңа редакцияда жазылсын.</w:t>
      </w:r>
    </w:p>
    <w:bookmarkEnd w:id="2"/>
    <w:bookmarkStart w:name="z6" w:id="3"/>
    <w:p>
      <w:pPr>
        <w:spacing w:after="0"/>
        <w:ind w:left="0"/>
        <w:jc w:val="both"/>
      </w:pPr>
      <w:r>
        <w:rPr>
          <w:rFonts w:ascii="Times New Roman"/>
          <w:b w:val="false"/>
          <w:i w:val="false"/>
          <w:color w:val="000000"/>
          <w:sz w:val="28"/>
        </w:rPr>
        <w:t>
      2. Аудан әкімі аппараты осы қаулының Қазақстан Республикасы нормативтік құқықтық актілерінің эталондық бақылау банкінде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А.Ғ.Карменовке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Ж.Сұлтан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сәуірдегі</w:t>
            </w:r>
            <w:r>
              <w:br/>
            </w:r>
            <w:r>
              <w:rPr>
                <w:rFonts w:ascii="Times New Roman"/>
                <w:b w:val="false"/>
                <w:i w:val="false"/>
                <w:color w:val="000000"/>
                <w:sz w:val="20"/>
              </w:rPr>
              <w:t>№ 68 Батыс Қазақстан облысы</w:t>
            </w:r>
            <w:r>
              <w:br/>
            </w:r>
            <w:r>
              <w:rPr>
                <w:rFonts w:ascii="Times New Roman"/>
                <w:b w:val="false"/>
                <w:i w:val="false"/>
                <w:color w:val="000000"/>
                <w:sz w:val="20"/>
              </w:rPr>
              <w:t>Қаратөбе ауданы әкімдігінің</w:t>
            </w:r>
            <w:r>
              <w:br/>
            </w:r>
            <w:r>
              <w:rPr>
                <w:rFonts w:ascii="Times New Roman"/>
                <w:b w:val="false"/>
                <w:i w:val="false"/>
                <w:color w:val="000000"/>
                <w:sz w:val="20"/>
              </w:rPr>
              <w:t>қаулысымен 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наурыздағы</w:t>
            </w:r>
            <w:r>
              <w:br/>
            </w:r>
            <w:r>
              <w:rPr>
                <w:rFonts w:ascii="Times New Roman"/>
                <w:b w:val="false"/>
                <w:i w:val="false"/>
                <w:color w:val="000000"/>
                <w:sz w:val="20"/>
              </w:rPr>
              <w:t>№ 36 Батыс Қазақстан облысы</w:t>
            </w:r>
            <w:r>
              <w:br/>
            </w:r>
            <w:r>
              <w:rPr>
                <w:rFonts w:ascii="Times New Roman"/>
                <w:b w:val="false"/>
                <w:i w:val="false"/>
                <w:color w:val="000000"/>
                <w:sz w:val="20"/>
              </w:rPr>
              <w:t>Қаратөбе ауданы әкімдігінің</w:t>
            </w:r>
            <w:r>
              <w:br/>
            </w:r>
            <w:r>
              <w:rPr>
                <w:rFonts w:ascii="Times New Roman"/>
                <w:b w:val="false"/>
                <w:i w:val="false"/>
                <w:color w:val="000000"/>
                <w:sz w:val="20"/>
              </w:rPr>
              <w:t>қаулысымен бекітілді</w:t>
            </w:r>
          </w:p>
        </w:tc>
      </w:tr>
    </w:tbl>
    <w:bookmarkStart w:name="z12" w:id="6"/>
    <w:p>
      <w:pPr>
        <w:spacing w:after="0"/>
        <w:ind w:left="0"/>
        <w:jc w:val="left"/>
      </w:pPr>
      <w:r>
        <w:rPr>
          <w:rFonts w:ascii="Times New Roman"/>
          <w:b/>
          <w:i w:val="false"/>
          <w:color w:val="000000"/>
        </w:rPr>
        <w:t xml:space="preserve"> "Қаратөбе ауданы әкімінің аппараты" мемлекеттік мекемесінің және жергілікті бюджеттен қаржыландырылатын аудандық атқарушы органдардың "Б" корпусы мемлекеттік әкімшілік қызметшілерінің қызметін бағалау әдістемесі       </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(бұдан әрі – "Б" корпусының қызметшілері) тәртібін айқындайды.</w:t>
      </w:r>
    </w:p>
    <w:bookmarkEnd w:id="8"/>
    <w:bookmarkStart w:name="z15"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bookmarkStart w:name="z16"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19" w:id="13"/>
    <w:p>
      <w:pPr>
        <w:spacing w:after="0"/>
        <w:ind w:left="0"/>
        <w:jc w:val="both"/>
      </w:pPr>
      <w:r>
        <w:rPr>
          <w:rFonts w:ascii="Times New Roman"/>
          <w:b w:val="false"/>
          <w:i w:val="false"/>
          <w:color w:val="000000"/>
          <w:sz w:val="28"/>
        </w:rPr>
        <w:t>
      4) құрылымдық бөлімшенің/ мемлекеттік органның басшысы- E-1, E-2, E-R-1 санаттарының "Б" -корпусының мемлекеттік әкімшілік қызметшісі;</w:t>
      </w:r>
    </w:p>
    <w:bookmarkEnd w:id="13"/>
    <w:bookmarkStart w:name="z20"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1"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2"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3"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4"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5"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6"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27"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28"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29"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0"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1"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2"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3"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4"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9"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3"/>
    <w:bookmarkStart w:name="z40"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1" w:id="3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5"/>
    <w:bookmarkStart w:name="z42" w:id="3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3"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7"/>
    <w:bookmarkStart w:name="z44"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5"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6"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7"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8"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49"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0"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1"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2"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3"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4"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5"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6"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7"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8"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59"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0" w:id="54"/>
    <w:p>
      <w:pPr>
        <w:spacing w:after="0"/>
        <w:ind w:left="0"/>
        <w:jc w:val="both"/>
      </w:pPr>
      <w:r>
        <w:rPr>
          <w:rFonts w:ascii="Times New Roman"/>
          <w:b w:val="false"/>
          <w:i w:val="false"/>
          <w:color w:val="000000"/>
          <w:sz w:val="28"/>
        </w:rPr>
        <w:t>
      2) НМИ уақтылы талдау мен келісу;</w:t>
      </w:r>
    </w:p>
    <w:bookmarkEnd w:id="54"/>
    <w:bookmarkStart w:name="z61"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2"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3"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4"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5"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6"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7"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68"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9"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0"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1"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5"/>
    <w:bookmarkStart w:name="z72"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3"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4"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5"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6"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7"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8"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9"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0"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1" w:id="75"/>
    <w:p>
      <w:pPr>
        <w:spacing w:after="0"/>
        <w:ind w:left="0"/>
        <w:jc w:val="both"/>
      </w:pPr>
      <w:r>
        <w:rPr>
          <w:rFonts w:ascii="Times New Roman"/>
          <w:b w:val="false"/>
          <w:i w:val="false"/>
          <w:color w:val="000000"/>
          <w:sz w:val="28"/>
        </w:rPr>
        <w:t xml:space="preserve">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 </w:t>
      </w:r>
    </w:p>
    <w:bookmarkEnd w:id="75"/>
    <w:bookmarkStart w:name="z82"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3"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4"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5"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6"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7"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8"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9"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0"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1"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2"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3"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4"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5" w:id="89"/>
    <w:p>
      <w:pPr>
        <w:spacing w:after="0"/>
        <w:ind w:left="0"/>
        <w:jc w:val="both"/>
      </w:pPr>
      <w:r>
        <w:rPr>
          <w:rFonts w:ascii="Times New Roman"/>
          <w:b w:val="false"/>
          <w:i w:val="false"/>
          <w:color w:val="000000"/>
          <w:sz w:val="28"/>
        </w:rPr>
        <w:t>
      дербестік және бастамашылық;</w:t>
      </w:r>
    </w:p>
    <w:bookmarkEnd w:id="89"/>
    <w:bookmarkStart w:name="z96" w:id="90"/>
    <w:p>
      <w:pPr>
        <w:spacing w:after="0"/>
        <w:ind w:left="0"/>
        <w:jc w:val="both"/>
      </w:pPr>
      <w:r>
        <w:rPr>
          <w:rFonts w:ascii="Times New Roman"/>
          <w:b w:val="false"/>
          <w:i w:val="false"/>
          <w:color w:val="000000"/>
          <w:sz w:val="28"/>
        </w:rPr>
        <w:t>
      еңбек тәртібі.</w:t>
      </w:r>
    </w:p>
    <w:bookmarkEnd w:id="90"/>
    <w:bookmarkStart w:name="z97" w:id="91"/>
    <w:p>
      <w:pPr>
        <w:spacing w:after="0"/>
        <w:ind w:left="0"/>
        <w:jc w:val="left"/>
      </w:pPr>
      <w:r>
        <w:rPr>
          <w:rFonts w:ascii="Times New Roman"/>
          <w:b/>
          <w:i w:val="false"/>
          <w:color w:val="000000"/>
        </w:rPr>
        <w:t xml:space="preserve"> 4-тарау. 360 әдісі бойынша бағалау тәртібі</w:t>
      </w:r>
    </w:p>
    <w:bookmarkEnd w:id="91"/>
    <w:bookmarkStart w:name="z98" w:id="92"/>
    <w:p>
      <w:pPr>
        <w:spacing w:after="0"/>
        <w:ind w:left="0"/>
        <w:jc w:val="both"/>
      </w:pPr>
      <w:r>
        <w:rPr>
          <w:rFonts w:ascii="Times New Roman"/>
          <w:b w:val="false"/>
          <w:i w:val="false"/>
          <w:color w:val="000000"/>
          <w:sz w:val="28"/>
        </w:rPr>
        <w:t xml:space="preserve">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w:t>
      </w:r>
    </w:p>
    <w:bookmarkEnd w:id="92"/>
    <w:bookmarkStart w:name="z99"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 </w:t>
      </w:r>
    </w:p>
    <w:bookmarkEnd w:id="93"/>
    <w:bookmarkStart w:name="z100"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1"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2" w:id="96"/>
    <w:p>
      <w:pPr>
        <w:spacing w:after="0"/>
        <w:ind w:left="0"/>
        <w:jc w:val="both"/>
      </w:pPr>
      <w:r>
        <w:rPr>
          <w:rFonts w:ascii="Times New Roman"/>
          <w:b w:val="false"/>
          <w:i w:val="false"/>
          <w:color w:val="000000"/>
          <w:sz w:val="28"/>
        </w:rPr>
        <w:t>
      қызметті басқару;</w:t>
      </w:r>
    </w:p>
    <w:bookmarkEnd w:id="96"/>
    <w:bookmarkStart w:name="z103" w:id="97"/>
    <w:p>
      <w:pPr>
        <w:spacing w:after="0"/>
        <w:ind w:left="0"/>
        <w:jc w:val="both"/>
      </w:pPr>
      <w:r>
        <w:rPr>
          <w:rFonts w:ascii="Times New Roman"/>
          <w:b w:val="false"/>
          <w:i w:val="false"/>
          <w:color w:val="000000"/>
          <w:sz w:val="28"/>
        </w:rPr>
        <w:t>
      тиімді коммуникацияларды құру;</w:t>
      </w:r>
    </w:p>
    <w:bookmarkEnd w:id="97"/>
    <w:bookmarkStart w:name="z104"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5" w:id="99"/>
    <w:p>
      <w:pPr>
        <w:spacing w:after="0"/>
        <w:ind w:left="0"/>
        <w:jc w:val="both"/>
      </w:pPr>
      <w:r>
        <w:rPr>
          <w:rFonts w:ascii="Times New Roman"/>
          <w:b w:val="false"/>
          <w:i w:val="false"/>
          <w:color w:val="000000"/>
          <w:sz w:val="28"/>
        </w:rPr>
        <w:t>
      өзгерістерді басқару;</w:t>
      </w:r>
    </w:p>
    <w:bookmarkEnd w:id="99"/>
    <w:bookmarkStart w:name="z106" w:id="100"/>
    <w:p>
      <w:pPr>
        <w:spacing w:after="0"/>
        <w:ind w:left="0"/>
        <w:jc w:val="both"/>
      </w:pPr>
      <w:r>
        <w:rPr>
          <w:rFonts w:ascii="Times New Roman"/>
          <w:b w:val="false"/>
          <w:i w:val="false"/>
          <w:color w:val="000000"/>
          <w:sz w:val="28"/>
        </w:rPr>
        <w:t>
      нәтижеге бағдарлану;</w:t>
      </w:r>
    </w:p>
    <w:bookmarkEnd w:id="100"/>
    <w:bookmarkStart w:name="z107"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8" w:id="102"/>
    <w:p>
      <w:pPr>
        <w:spacing w:after="0"/>
        <w:ind w:left="0"/>
        <w:jc w:val="both"/>
      </w:pPr>
      <w:r>
        <w:rPr>
          <w:rFonts w:ascii="Times New Roman"/>
          <w:b w:val="false"/>
          <w:i w:val="false"/>
          <w:color w:val="000000"/>
          <w:sz w:val="28"/>
        </w:rPr>
        <w:t>
      топты басқару;</w:t>
      </w:r>
    </w:p>
    <w:bookmarkEnd w:id="102"/>
    <w:bookmarkStart w:name="z109" w:id="103"/>
    <w:p>
      <w:pPr>
        <w:spacing w:after="0"/>
        <w:ind w:left="0"/>
        <w:jc w:val="both"/>
      </w:pPr>
      <w:r>
        <w:rPr>
          <w:rFonts w:ascii="Times New Roman"/>
          <w:b w:val="false"/>
          <w:i w:val="false"/>
          <w:color w:val="000000"/>
          <w:sz w:val="28"/>
        </w:rPr>
        <w:t>
      көшбасшылық қасиеттер;</w:t>
      </w:r>
    </w:p>
    <w:bookmarkEnd w:id="103"/>
    <w:bookmarkStart w:name="z110" w:id="104"/>
    <w:p>
      <w:pPr>
        <w:spacing w:after="0"/>
        <w:ind w:left="0"/>
        <w:jc w:val="both"/>
      </w:pPr>
      <w:r>
        <w:rPr>
          <w:rFonts w:ascii="Times New Roman"/>
          <w:b w:val="false"/>
          <w:i w:val="false"/>
          <w:color w:val="000000"/>
          <w:sz w:val="28"/>
        </w:rPr>
        <w:t>
      ынтымақтастық;</w:t>
      </w:r>
    </w:p>
    <w:bookmarkEnd w:id="104"/>
    <w:bookmarkStart w:name="z111" w:id="105"/>
    <w:p>
      <w:pPr>
        <w:spacing w:after="0"/>
        <w:ind w:left="0"/>
        <w:jc w:val="both"/>
      </w:pPr>
      <w:r>
        <w:rPr>
          <w:rFonts w:ascii="Times New Roman"/>
          <w:b w:val="false"/>
          <w:i w:val="false"/>
          <w:color w:val="000000"/>
          <w:sz w:val="28"/>
        </w:rPr>
        <w:t>
      жеделділік;</w:t>
      </w:r>
    </w:p>
    <w:bookmarkEnd w:id="105"/>
    <w:bookmarkStart w:name="z112" w:id="106"/>
    <w:p>
      <w:pPr>
        <w:spacing w:after="0"/>
        <w:ind w:left="0"/>
        <w:jc w:val="both"/>
      </w:pPr>
      <w:r>
        <w:rPr>
          <w:rFonts w:ascii="Times New Roman"/>
          <w:b w:val="false"/>
          <w:i w:val="false"/>
          <w:color w:val="000000"/>
          <w:sz w:val="28"/>
        </w:rPr>
        <w:t>
      өзін-өзі дамыту;</w:t>
      </w:r>
    </w:p>
    <w:bookmarkEnd w:id="106"/>
    <w:bookmarkStart w:name="z113" w:id="107"/>
    <w:p>
      <w:pPr>
        <w:spacing w:after="0"/>
        <w:ind w:left="0"/>
        <w:jc w:val="both"/>
      </w:pPr>
      <w:r>
        <w:rPr>
          <w:rFonts w:ascii="Times New Roman"/>
          <w:b w:val="false"/>
          <w:i w:val="false"/>
          <w:color w:val="000000"/>
          <w:sz w:val="28"/>
        </w:rPr>
        <w:t>
      бастамшылдық;</w:t>
      </w:r>
    </w:p>
    <w:bookmarkEnd w:id="107"/>
    <w:bookmarkStart w:name="z114" w:id="108"/>
    <w:p>
      <w:pPr>
        <w:spacing w:after="0"/>
        <w:ind w:left="0"/>
        <w:jc w:val="both"/>
      </w:pPr>
      <w:r>
        <w:rPr>
          <w:rFonts w:ascii="Times New Roman"/>
          <w:b w:val="false"/>
          <w:i w:val="false"/>
          <w:color w:val="000000"/>
          <w:sz w:val="28"/>
        </w:rPr>
        <w:t>
      "Б" корпусының қызметшілері үшін:</w:t>
      </w:r>
    </w:p>
    <w:bookmarkEnd w:id="108"/>
    <w:bookmarkStart w:name="z115" w:id="109"/>
    <w:p>
      <w:pPr>
        <w:spacing w:after="0"/>
        <w:ind w:left="0"/>
        <w:jc w:val="both"/>
      </w:pPr>
      <w:r>
        <w:rPr>
          <w:rFonts w:ascii="Times New Roman"/>
          <w:b w:val="false"/>
          <w:i w:val="false"/>
          <w:color w:val="000000"/>
          <w:sz w:val="28"/>
        </w:rPr>
        <w:t>
      тиімді коммуникацияларды құру;</w:t>
      </w:r>
    </w:p>
    <w:bookmarkEnd w:id="109"/>
    <w:bookmarkStart w:name="z116"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7" w:id="111"/>
    <w:p>
      <w:pPr>
        <w:spacing w:after="0"/>
        <w:ind w:left="0"/>
        <w:jc w:val="both"/>
      </w:pPr>
      <w:r>
        <w:rPr>
          <w:rFonts w:ascii="Times New Roman"/>
          <w:b w:val="false"/>
          <w:i w:val="false"/>
          <w:color w:val="000000"/>
          <w:sz w:val="28"/>
        </w:rPr>
        <w:t>
      өзгерістерді басқару;</w:t>
      </w:r>
    </w:p>
    <w:bookmarkEnd w:id="111"/>
    <w:bookmarkStart w:name="z118" w:id="112"/>
    <w:p>
      <w:pPr>
        <w:spacing w:after="0"/>
        <w:ind w:left="0"/>
        <w:jc w:val="both"/>
      </w:pPr>
      <w:r>
        <w:rPr>
          <w:rFonts w:ascii="Times New Roman"/>
          <w:b w:val="false"/>
          <w:i w:val="false"/>
          <w:color w:val="000000"/>
          <w:sz w:val="28"/>
        </w:rPr>
        <w:t>
      нәтижеге бағдарлану;</w:t>
      </w:r>
    </w:p>
    <w:bookmarkEnd w:id="112"/>
    <w:bookmarkStart w:name="z119"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0" w:id="114"/>
    <w:p>
      <w:pPr>
        <w:spacing w:after="0"/>
        <w:ind w:left="0"/>
        <w:jc w:val="both"/>
      </w:pPr>
      <w:r>
        <w:rPr>
          <w:rFonts w:ascii="Times New Roman"/>
          <w:b w:val="false"/>
          <w:i w:val="false"/>
          <w:color w:val="000000"/>
          <w:sz w:val="28"/>
        </w:rPr>
        <w:t>
      ынтымақтастық;</w:t>
      </w:r>
    </w:p>
    <w:bookmarkEnd w:id="114"/>
    <w:bookmarkStart w:name="z121" w:id="115"/>
    <w:p>
      <w:pPr>
        <w:spacing w:after="0"/>
        <w:ind w:left="0"/>
        <w:jc w:val="both"/>
      </w:pPr>
      <w:r>
        <w:rPr>
          <w:rFonts w:ascii="Times New Roman"/>
          <w:b w:val="false"/>
          <w:i w:val="false"/>
          <w:color w:val="000000"/>
          <w:sz w:val="28"/>
        </w:rPr>
        <w:t>
      жеделділік;</w:t>
      </w:r>
    </w:p>
    <w:bookmarkEnd w:id="115"/>
    <w:bookmarkStart w:name="z122" w:id="116"/>
    <w:p>
      <w:pPr>
        <w:spacing w:after="0"/>
        <w:ind w:left="0"/>
        <w:jc w:val="both"/>
      </w:pPr>
      <w:r>
        <w:rPr>
          <w:rFonts w:ascii="Times New Roman"/>
          <w:b w:val="false"/>
          <w:i w:val="false"/>
          <w:color w:val="000000"/>
          <w:sz w:val="28"/>
        </w:rPr>
        <w:t>
      өзін-өзі дамыту.</w:t>
      </w:r>
    </w:p>
    <w:bookmarkEnd w:id="116"/>
    <w:bookmarkStart w:name="z123"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4"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5"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6" w:id="120"/>
    <w:p>
      <w:pPr>
        <w:spacing w:after="0"/>
        <w:ind w:left="0"/>
        <w:jc w:val="both"/>
      </w:pPr>
      <w:r>
        <w:rPr>
          <w:rFonts w:ascii="Times New Roman"/>
          <w:b w:val="false"/>
          <w:i w:val="false"/>
          <w:color w:val="000000"/>
          <w:sz w:val="28"/>
        </w:rPr>
        <w:t>
      1) тікелей басшы;</w:t>
      </w:r>
    </w:p>
    <w:bookmarkEnd w:id="120"/>
    <w:bookmarkStart w:name="z127"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8"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29"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0"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1"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2"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3"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4"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5"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6"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7"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8"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39"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0"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1"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2"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3"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4"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8" w:id="139"/>
    <w:p>
      <w:pPr>
        <w:spacing w:after="0"/>
        <w:ind w:left="0"/>
        <w:jc w:val="both"/>
      </w:pPr>
      <w:r>
        <w:rPr>
          <w:rFonts w:ascii="Times New Roman"/>
          <w:b w:val="false"/>
          <w:i w:val="false"/>
          <w:color w:val="000000"/>
          <w:sz w:val="28"/>
        </w:rPr>
        <w:t>
      Құрылымдық бөлімше (мемлекеттік орган) басшысының жеке жұмыс жоспары _________________________________________________ жыл (жеке жоспар құрылатын кезең)</w:t>
      </w:r>
    </w:p>
    <w:bookmarkEnd w:id="139"/>
    <w:bookmarkStart w:name="z149" w:id="140"/>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0"/>
    <w:bookmarkStart w:name="z150" w:id="141"/>
    <w:p>
      <w:pPr>
        <w:spacing w:after="0"/>
        <w:ind w:left="0"/>
        <w:jc w:val="both"/>
      </w:pPr>
      <w:r>
        <w:rPr>
          <w:rFonts w:ascii="Times New Roman"/>
          <w:b w:val="false"/>
          <w:i w:val="false"/>
          <w:color w:val="000000"/>
          <w:sz w:val="28"/>
        </w:rPr>
        <w:t>
      Қызметшінің лауазымы: ____________________________________________________</w:t>
      </w:r>
    </w:p>
    <w:bookmarkEnd w:id="141"/>
    <w:bookmarkStart w:name="z151" w:id="142"/>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3"/>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ауданының</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44"/>
    <w:p>
      <w:pPr>
        <w:spacing w:after="0"/>
        <w:ind w:left="0"/>
        <w:jc w:val="both"/>
      </w:pPr>
      <w:r>
        <w:rPr>
          <w:rFonts w:ascii="Times New Roman"/>
          <w:b w:val="false"/>
          <w:i w:val="false"/>
          <w:color w:val="000000"/>
          <w:sz w:val="28"/>
        </w:rPr>
        <w:t>
      НМИ бойынша бағалау парағы ________________________________________________</w:t>
      </w:r>
    </w:p>
    <w:bookmarkEnd w:id="144"/>
    <w:bookmarkStart w:name="z156" w:id="145"/>
    <w:p>
      <w:pPr>
        <w:spacing w:after="0"/>
        <w:ind w:left="0"/>
        <w:jc w:val="both"/>
      </w:pPr>
      <w:r>
        <w:rPr>
          <w:rFonts w:ascii="Times New Roman"/>
          <w:b w:val="false"/>
          <w:i w:val="false"/>
          <w:color w:val="000000"/>
          <w:sz w:val="28"/>
        </w:rPr>
        <w:t>
      (бағаланатын адамның Т.А.Ә., лауазымы) _________________________________ (бағаланатын кезең)</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7"/>
    <w:p>
      <w:pPr>
        <w:spacing w:after="0"/>
        <w:ind w:left="0"/>
        <w:jc w:val="both"/>
      </w:pPr>
      <w:r>
        <w:rPr>
          <w:rFonts w:ascii="Times New Roman"/>
          <w:b w:val="false"/>
          <w:i w:val="false"/>
          <w:color w:val="000000"/>
          <w:sz w:val="28"/>
        </w:rPr>
        <w:t>
      Қорытынды бағалау _______________</w:t>
      </w:r>
    </w:p>
    <w:bookmarkEnd w:id="147"/>
    <w:bookmarkStart w:name="z159" w:id="148"/>
    <w:p>
      <w:pPr>
        <w:spacing w:after="0"/>
        <w:ind w:left="0"/>
        <w:jc w:val="both"/>
      </w:pPr>
      <w:r>
        <w:rPr>
          <w:rFonts w:ascii="Times New Roman"/>
          <w:b w:val="false"/>
          <w:i w:val="false"/>
          <w:color w:val="000000"/>
          <w:sz w:val="28"/>
        </w:rPr>
        <w:t>
      НМИ санына бөлінген НМИ бойынша бағалау сомасы</w:t>
      </w:r>
    </w:p>
    <w:bookmarkEnd w:id="148"/>
    <w:bookmarkStart w:name="z160" w:id="14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9"/>
    <w:bookmarkStart w:name="z161" w:id="150"/>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0"/>
    <w:bookmarkStart w:name="z162" w:id="151"/>
    <w:p>
      <w:pPr>
        <w:spacing w:after="0"/>
        <w:ind w:left="0"/>
        <w:jc w:val="both"/>
      </w:pPr>
      <w:r>
        <w:rPr>
          <w:rFonts w:ascii="Times New Roman"/>
          <w:b w:val="false"/>
          <w:i w:val="false"/>
          <w:color w:val="000000"/>
          <w:sz w:val="28"/>
        </w:rPr>
        <w:t>
      Бағаланатын адам Бағалайтын адам ___________________________________ ________________________________________ (тегі, бас әріптер) (тегі, бас әріптер) күні_________________________________ күні____________________________________ қолы________________________________ қолы___________________________________</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52"/>
    <w:p>
      <w:pPr>
        <w:spacing w:after="0"/>
        <w:ind w:left="0"/>
        <w:jc w:val="both"/>
      </w:pPr>
      <w:r>
        <w:rPr>
          <w:rFonts w:ascii="Times New Roman"/>
          <w:b w:val="false"/>
          <w:i w:val="false"/>
          <w:color w:val="000000"/>
          <w:sz w:val="28"/>
        </w:rPr>
        <w:t>
      Нысаналы мақсатты индикаторды іске асыру пайызына байланысты рұқсат етілетін бағаны</w:t>
      </w:r>
    </w:p>
    <w:bookmarkEnd w:id="152"/>
    <w:bookmarkStart w:name="z166" w:id="153"/>
    <w:p>
      <w:pPr>
        <w:spacing w:after="0"/>
        <w:ind w:left="0"/>
        <w:jc w:val="both"/>
      </w:pPr>
      <w:r>
        <w:rPr>
          <w:rFonts w:ascii="Times New Roman"/>
          <w:b w:val="false"/>
          <w:i w:val="false"/>
          <w:color w:val="000000"/>
          <w:sz w:val="28"/>
        </w:rPr>
        <w:t>
      анықтау кестесі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7" w:id="15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ауданының</w:t>
            </w:r>
            <w:r>
              <w:br/>
            </w:r>
            <w:r>
              <w:rPr>
                <w:rFonts w:ascii="Times New Roman"/>
                <w:b w:val="false"/>
                <w:i w:val="false"/>
                <w:color w:val="000000"/>
                <w:sz w:val="20"/>
              </w:rPr>
              <w:t>әкімінің 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55"/>
    <w:p>
      <w:pPr>
        <w:spacing w:after="0"/>
        <w:ind w:left="0"/>
        <w:jc w:val="both"/>
      </w:pPr>
      <w:r>
        <w:rPr>
          <w:rFonts w:ascii="Times New Roman"/>
          <w:b w:val="false"/>
          <w:i w:val="false"/>
          <w:color w:val="000000"/>
          <w:sz w:val="28"/>
        </w:rPr>
        <w:t>
      Саралау әдісі бойынша бағалау парағы</w:t>
      </w:r>
    </w:p>
    <w:bookmarkEnd w:id="155"/>
    <w:bookmarkStart w:name="z171" w:id="156"/>
    <w:p>
      <w:pPr>
        <w:spacing w:after="0"/>
        <w:ind w:left="0"/>
        <w:jc w:val="both"/>
      </w:pPr>
      <w:r>
        <w:rPr>
          <w:rFonts w:ascii="Times New Roman"/>
          <w:b w:val="false"/>
          <w:i w:val="false"/>
          <w:color w:val="000000"/>
          <w:sz w:val="28"/>
        </w:rPr>
        <w:t>
      Бағаланатын қызметшінің Т. А.Ә. ____________________________</w:t>
      </w:r>
    </w:p>
    <w:bookmarkEnd w:id="156"/>
    <w:bookmarkStart w:name="z172" w:id="157"/>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7"/>
    <w:bookmarkStart w:name="z173" w:id="158"/>
    <w:p>
      <w:pPr>
        <w:spacing w:after="0"/>
        <w:ind w:left="0"/>
        <w:jc w:val="both"/>
      </w:pPr>
      <w:r>
        <w:rPr>
          <w:rFonts w:ascii="Times New Roman"/>
          <w:b w:val="false"/>
          <w:i w:val="false"/>
          <w:color w:val="000000"/>
          <w:sz w:val="28"/>
        </w:rPr>
        <w:t>
      Т.А.Ә. __________________________</w:t>
      </w:r>
    </w:p>
    <w:bookmarkEnd w:id="158"/>
    <w:bookmarkStart w:name="z174" w:id="15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9"/>
    <w:bookmarkStart w:name="z175" w:id="16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0"/>
    <w:bookmarkStart w:name="z176" w:id="16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2"/>
    <w:bookmarkStart w:name="z178" w:id="16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3"/>
    <w:bookmarkStart w:name="z179" w:id="16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4"/>
    <w:bookmarkStart w:name="z180" w:id="165"/>
    <w:p>
      <w:pPr>
        <w:spacing w:after="0"/>
        <w:ind w:left="0"/>
        <w:jc w:val="both"/>
      </w:pPr>
      <w:r>
        <w:rPr>
          <w:rFonts w:ascii="Times New Roman"/>
          <w:b w:val="false"/>
          <w:i w:val="false"/>
          <w:color w:val="000000"/>
          <w:sz w:val="28"/>
        </w:rPr>
        <w:t>
      Қойылған бағаға негіздеме ___________________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66"/>
    <w:p>
      <w:pPr>
        <w:spacing w:after="0"/>
        <w:ind w:left="0"/>
        <w:jc w:val="both"/>
      </w:pPr>
      <w:r>
        <w:rPr>
          <w:rFonts w:ascii="Times New Roman"/>
          <w:b w:val="false"/>
          <w:i w:val="false"/>
          <w:color w:val="000000"/>
          <w:sz w:val="28"/>
        </w:rPr>
        <w:t>
      Құрылымдық бөлімшелер басшыларының 360 әдісімен бағалау парағы</w:t>
      </w:r>
    </w:p>
    <w:bookmarkEnd w:id="166"/>
    <w:bookmarkStart w:name="z184" w:id="167"/>
    <w:p>
      <w:pPr>
        <w:spacing w:after="0"/>
        <w:ind w:left="0"/>
        <w:jc w:val="both"/>
      </w:pPr>
      <w:r>
        <w:rPr>
          <w:rFonts w:ascii="Times New Roman"/>
          <w:b w:val="false"/>
          <w:i w:val="false"/>
          <w:color w:val="000000"/>
          <w:sz w:val="28"/>
        </w:rPr>
        <w:t>
      Құрылымдық бөлімше басшысының Т. А.Ә</w:t>
      </w:r>
    </w:p>
    <w:bookmarkEnd w:id="167"/>
    <w:bookmarkStart w:name="z185" w:id="168"/>
    <w:p>
      <w:pPr>
        <w:spacing w:after="0"/>
        <w:ind w:left="0"/>
        <w:jc w:val="both"/>
      </w:pPr>
      <w:r>
        <w:rPr>
          <w:rFonts w:ascii="Times New Roman"/>
          <w:b w:val="false"/>
          <w:i w:val="false"/>
          <w:color w:val="000000"/>
          <w:sz w:val="28"/>
        </w:rPr>
        <w:t>
      ___________________Құрметті респондент!</w:t>
      </w:r>
    </w:p>
    <w:bookmarkEnd w:id="168"/>
    <w:bookmarkStart w:name="z186" w:id="16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9"/>
    <w:bookmarkStart w:name="z187" w:id="17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0"/>
    <w:bookmarkStart w:name="z188" w:id="17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1"/>
    <w:bookmarkStart w:name="z189" w:id="17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2"/>
    <w:bookmarkStart w:name="z190" w:id="1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3"/>
    <w:bookmarkStart w:name="z191" w:id="17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5"/>
    <w:bookmarkStart w:name="z193" w:id="176"/>
    <w:p>
      <w:pPr>
        <w:spacing w:after="0"/>
        <w:ind w:left="0"/>
        <w:jc w:val="both"/>
      </w:pPr>
      <w:r>
        <w:rPr>
          <w:rFonts w:ascii="Times New Roman"/>
          <w:b w:val="false"/>
          <w:i w:val="false"/>
          <w:color w:val="000000"/>
          <w:sz w:val="28"/>
        </w:rPr>
        <w:t>
      құзырет көрінбейді;</w:t>
      </w:r>
    </w:p>
    <w:bookmarkEnd w:id="176"/>
    <w:bookmarkStart w:name="z194" w:id="177"/>
    <w:p>
      <w:pPr>
        <w:spacing w:after="0"/>
        <w:ind w:left="0"/>
        <w:jc w:val="both"/>
      </w:pPr>
      <w:r>
        <w:rPr>
          <w:rFonts w:ascii="Times New Roman"/>
          <w:b w:val="false"/>
          <w:i w:val="false"/>
          <w:color w:val="000000"/>
          <w:sz w:val="28"/>
        </w:rPr>
        <w:t>
      құзырет сирек көрінеді;</w:t>
      </w:r>
    </w:p>
    <w:bookmarkEnd w:id="177"/>
    <w:bookmarkStart w:name="z195" w:id="178"/>
    <w:p>
      <w:pPr>
        <w:spacing w:after="0"/>
        <w:ind w:left="0"/>
        <w:jc w:val="both"/>
      </w:pPr>
      <w:r>
        <w:rPr>
          <w:rFonts w:ascii="Times New Roman"/>
          <w:b w:val="false"/>
          <w:i w:val="false"/>
          <w:color w:val="000000"/>
          <w:sz w:val="28"/>
        </w:rPr>
        <w:t>
      құзырет жағдайлардың жартысында көрінеді;</w:t>
      </w:r>
    </w:p>
    <w:bookmarkEnd w:id="178"/>
    <w:bookmarkStart w:name="z196" w:id="179"/>
    <w:p>
      <w:pPr>
        <w:spacing w:after="0"/>
        <w:ind w:left="0"/>
        <w:jc w:val="both"/>
      </w:pPr>
      <w:r>
        <w:rPr>
          <w:rFonts w:ascii="Times New Roman"/>
          <w:b w:val="false"/>
          <w:i w:val="false"/>
          <w:color w:val="000000"/>
          <w:sz w:val="28"/>
        </w:rPr>
        <w:t>
      құзырет көп жағдайда көрінеді;</w:t>
      </w:r>
    </w:p>
    <w:bookmarkEnd w:id="179"/>
    <w:bookmarkStart w:name="z197" w:id="180"/>
    <w:p>
      <w:pPr>
        <w:spacing w:after="0"/>
        <w:ind w:left="0"/>
        <w:jc w:val="both"/>
      </w:pPr>
      <w:r>
        <w:rPr>
          <w:rFonts w:ascii="Times New Roman"/>
          <w:b w:val="false"/>
          <w:i w:val="false"/>
          <w:color w:val="000000"/>
          <w:sz w:val="28"/>
        </w:rPr>
        <w:t>
      құзырет әрқашан көрінеді.</w:t>
      </w:r>
    </w:p>
    <w:bookmarkEnd w:id="180"/>
    <w:bookmarkStart w:name="z198" w:id="18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82"/>
    <w:p>
      <w:pPr>
        <w:spacing w:after="0"/>
        <w:ind w:left="0"/>
        <w:jc w:val="both"/>
      </w:pPr>
      <w:r>
        <w:rPr>
          <w:rFonts w:ascii="Times New Roman"/>
          <w:b w:val="false"/>
          <w:i w:val="false"/>
          <w:color w:val="000000"/>
          <w:sz w:val="28"/>
        </w:rPr>
        <w:t>
      "Б" корпусы қызметшілерін 360 әдісімен бағалау парағы</w:t>
      </w:r>
    </w:p>
    <w:bookmarkEnd w:id="182"/>
    <w:bookmarkStart w:name="z202" w:id="183"/>
    <w:p>
      <w:pPr>
        <w:spacing w:after="0"/>
        <w:ind w:left="0"/>
        <w:jc w:val="both"/>
      </w:pPr>
      <w:r>
        <w:rPr>
          <w:rFonts w:ascii="Times New Roman"/>
          <w:b w:val="false"/>
          <w:i w:val="false"/>
          <w:color w:val="000000"/>
          <w:sz w:val="28"/>
        </w:rPr>
        <w:t>
      Бағаланатын қызметкердің Т.А.Ә</w:t>
      </w:r>
    </w:p>
    <w:bookmarkEnd w:id="183"/>
    <w:bookmarkStart w:name="z203" w:id="184"/>
    <w:p>
      <w:pPr>
        <w:spacing w:after="0"/>
        <w:ind w:left="0"/>
        <w:jc w:val="both"/>
      </w:pPr>
      <w:r>
        <w:rPr>
          <w:rFonts w:ascii="Times New Roman"/>
          <w:b w:val="false"/>
          <w:i w:val="false"/>
          <w:color w:val="000000"/>
          <w:sz w:val="28"/>
        </w:rPr>
        <w:t>
      ______________________________ Құрметті респондент!</w:t>
      </w:r>
    </w:p>
    <w:bookmarkEnd w:id="184"/>
    <w:bookmarkStart w:name="z204" w:id="18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5"/>
    <w:bookmarkStart w:name="z205" w:id="18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6"/>
    <w:bookmarkStart w:name="z206" w:id="18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7"/>
    <w:bookmarkStart w:name="z207" w:id="18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8"/>
    <w:bookmarkStart w:name="z208" w:id="18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9"/>
    <w:bookmarkStart w:name="z209" w:id="19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9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1"/>
    <w:bookmarkStart w:name="z211" w:id="192"/>
    <w:p>
      <w:pPr>
        <w:spacing w:after="0"/>
        <w:ind w:left="0"/>
        <w:jc w:val="both"/>
      </w:pPr>
      <w:r>
        <w:rPr>
          <w:rFonts w:ascii="Times New Roman"/>
          <w:b w:val="false"/>
          <w:i w:val="false"/>
          <w:color w:val="000000"/>
          <w:sz w:val="28"/>
        </w:rPr>
        <w:t>
      құзырет көрінбейді;</w:t>
      </w:r>
    </w:p>
    <w:bookmarkEnd w:id="192"/>
    <w:bookmarkStart w:name="z212" w:id="193"/>
    <w:p>
      <w:pPr>
        <w:spacing w:after="0"/>
        <w:ind w:left="0"/>
        <w:jc w:val="both"/>
      </w:pPr>
      <w:r>
        <w:rPr>
          <w:rFonts w:ascii="Times New Roman"/>
          <w:b w:val="false"/>
          <w:i w:val="false"/>
          <w:color w:val="000000"/>
          <w:sz w:val="28"/>
        </w:rPr>
        <w:t>
      құзырет сирек көрінеді;</w:t>
      </w:r>
    </w:p>
    <w:bookmarkEnd w:id="193"/>
    <w:bookmarkStart w:name="z213" w:id="194"/>
    <w:p>
      <w:pPr>
        <w:spacing w:after="0"/>
        <w:ind w:left="0"/>
        <w:jc w:val="both"/>
      </w:pPr>
      <w:r>
        <w:rPr>
          <w:rFonts w:ascii="Times New Roman"/>
          <w:b w:val="false"/>
          <w:i w:val="false"/>
          <w:color w:val="000000"/>
          <w:sz w:val="28"/>
        </w:rPr>
        <w:t>
      құзырет жағдайлардың жартысында көрінеді;</w:t>
      </w:r>
    </w:p>
    <w:bookmarkEnd w:id="194"/>
    <w:bookmarkStart w:name="z214" w:id="195"/>
    <w:p>
      <w:pPr>
        <w:spacing w:after="0"/>
        <w:ind w:left="0"/>
        <w:jc w:val="both"/>
      </w:pPr>
      <w:r>
        <w:rPr>
          <w:rFonts w:ascii="Times New Roman"/>
          <w:b w:val="false"/>
          <w:i w:val="false"/>
          <w:color w:val="000000"/>
          <w:sz w:val="28"/>
        </w:rPr>
        <w:t>
      құзырет көп жағдайда көрінеді;</w:t>
      </w:r>
    </w:p>
    <w:bookmarkEnd w:id="195"/>
    <w:bookmarkStart w:name="z215" w:id="196"/>
    <w:p>
      <w:pPr>
        <w:spacing w:after="0"/>
        <w:ind w:left="0"/>
        <w:jc w:val="both"/>
      </w:pPr>
      <w:r>
        <w:rPr>
          <w:rFonts w:ascii="Times New Roman"/>
          <w:b w:val="false"/>
          <w:i w:val="false"/>
          <w:color w:val="000000"/>
          <w:sz w:val="28"/>
        </w:rPr>
        <w:t>
      құзырет әрқашан көрінеді.</w:t>
      </w:r>
    </w:p>
    <w:bookmarkEnd w:id="196"/>
    <w:bookmarkStart w:name="z216" w:id="19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98"/>
    <w:p>
      <w:pPr>
        <w:spacing w:after="0"/>
        <w:ind w:left="0"/>
        <w:jc w:val="both"/>
      </w:pPr>
      <w:r>
        <w:rPr>
          <w:rFonts w:ascii="Times New Roman"/>
          <w:b w:val="false"/>
          <w:i w:val="false"/>
          <w:color w:val="000000"/>
          <w:sz w:val="28"/>
        </w:rPr>
        <w:t>
      Қызметшіні 360 әдісімен бағалау нәтижесі (құрылымдық бөлімшелердің басшылары үшін)</w:t>
      </w:r>
    </w:p>
    <w:bookmarkEnd w:id="198"/>
    <w:bookmarkStart w:name="z220" w:id="199"/>
    <w:p>
      <w:pPr>
        <w:spacing w:after="0"/>
        <w:ind w:left="0"/>
        <w:jc w:val="both"/>
      </w:pPr>
      <w:r>
        <w:rPr>
          <w:rFonts w:ascii="Times New Roman"/>
          <w:b w:val="false"/>
          <w:i w:val="false"/>
          <w:color w:val="000000"/>
          <w:sz w:val="28"/>
        </w:rPr>
        <w:t>
      Құрылымдық бөлімше басшысының Т. А.Ә. 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1" w:id="20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0"/>
    <w:bookmarkStart w:name="z222" w:id="201"/>
    <w:p>
      <w:pPr>
        <w:spacing w:after="0"/>
        <w:ind w:left="0"/>
        <w:jc w:val="both"/>
      </w:pPr>
      <w:r>
        <w:rPr>
          <w:rFonts w:ascii="Times New Roman"/>
          <w:b w:val="false"/>
          <w:i w:val="false"/>
          <w:color w:val="000000"/>
          <w:sz w:val="28"/>
        </w:rPr>
        <w:t>
      Бағалау нәтижесі: _______________________________</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202"/>
    <w:p>
      <w:pPr>
        <w:spacing w:after="0"/>
        <w:ind w:left="0"/>
        <w:jc w:val="both"/>
      </w:pPr>
      <w:r>
        <w:rPr>
          <w:rFonts w:ascii="Times New Roman"/>
          <w:b w:val="false"/>
          <w:i w:val="false"/>
          <w:color w:val="000000"/>
          <w:sz w:val="28"/>
        </w:rPr>
        <w:t>
      Қызметшіні 360 градус әдісімен бағалау нәтижелері ("Б" корпусының қызметшілері үшін)</w:t>
      </w:r>
    </w:p>
    <w:bookmarkEnd w:id="202"/>
    <w:bookmarkStart w:name="z226" w:id="203"/>
    <w:p>
      <w:pPr>
        <w:spacing w:after="0"/>
        <w:ind w:left="0"/>
        <w:jc w:val="both"/>
      </w:pPr>
      <w:r>
        <w:rPr>
          <w:rFonts w:ascii="Times New Roman"/>
          <w:b w:val="false"/>
          <w:i w:val="false"/>
          <w:color w:val="000000"/>
          <w:sz w:val="28"/>
        </w:rPr>
        <w:t>
      Бағаланатын қызметшінің Т. А.Ә.__________________________</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7" w:id="20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4"/>
    <w:bookmarkStart w:name="z228" w:id="205"/>
    <w:p>
      <w:pPr>
        <w:spacing w:after="0"/>
        <w:ind w:left="0"/>
        <w:jc w:val="both"/>
      </w:pPr>
      <w:r>
        <w:rPr>
          <w:rFonts w:ascii="Times New Roman"/>
          <w:b w:val="false"/>
          <w:i w:val="false"/>
          <w:color w:val="000000"/>
          <w:sz w:val="28"/>
        </w:rPr>
        <w:t>
      Бағалау нәтижесі: _____________________________</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