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13a3d" w14:textId="1013a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Қаратөбе аудандық мәслихатының 2022 жылғы 29 желтоқсандағы № 26-3 "2023-2025 жылдарға арналған Қаратөбе ауданының Аққозы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Қаратөбе аудандық мәслихатының 2023 жылғы 16 мамырдағы № 4-3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Қаратөбе аудандық мәслихаты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Қаратөбе аудандық мәслихатының "2023-2025 жылдарға арналған Қаратөбе ауданының Аққозы ауылдық округінің бюджеті туралы" 2022 жылғы 29 желтоқсандағы № 26-3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Қаратөбе ауданының Аққозы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39 134 мың теңге, оның ішінде: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500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38 634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39 413,8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- 279,8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279,8 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279,8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16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4-3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26-3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Аққозы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