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f15f" w14:textId="73ef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Казталов ауданының Қараөзен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27 желтоқсандағы № 12-10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2024 - 2026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46 360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42 384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- 869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869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Қараөзен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2023 жылғы 22 желтоқсандағы № 11-1 "2024 - 2026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Қараөзен ауылдық округінің бюджетіне аудандық бюджеттен берілетін субвенциялар түсімдерінің сомасы 35 319 мың теңге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і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12 – 10 шешіміне № 1 қосымша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Қараөзен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ff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10 шешіміне №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Қараөзен ауылдық округінің бюджеті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10 шешіміне № 3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Қараөзен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