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8a79" w14:textId="3018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27-14 "2023-2025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25 тамыздағы № 8-13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№27-14 "2023-2025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40 936мың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-34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тамыздағы №8-13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 № 27-14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