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59003" w14:textId="b8590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2022 жылғы 27 желтоқсандағы №27-11 "2023-2025 жылдарға арналған Казталов ауданының Жаңажол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2023 жылғы 28 сәуірдегі № 4-11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2022 жылғы 27 желтоқсандағы №27-11 "2023-2025 жылдарға арналған Казталов ауданының Жаңажол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Жаңажол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48 037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2 451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45 586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48 482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-445 мың теңге;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445мың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№4-11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27-11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Жаңажол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толық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