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48bd" w14:textId="7454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№27-10 "2023-2025 жылдарға арналған Казталов ауданының Қараөзен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28 сәуірдегі № 4-10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№27-10 "2023-2025 жылдарға арналған Казталов ауданының Қараөзен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46 391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44 226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46 702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311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 №4-10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Қараөзен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