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580" w14:textId="7e9f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27-3 "2023-2025 жылдарға арналған Казталов ауданының Бостандық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№27-3 "2023-2025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47 503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2 103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- 131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 2023 жылғы 25 тамыздағы №8-3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Бостандық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