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a92e" w14:textId="07aa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27-1 "2023-2025 жылдарға арналған Казталов ауданының Казталов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25 тамыздағы № 8-1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 "2023-2025 жылдарға арналған Казталов ауданының Казталов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123 133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14 446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108 687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123 583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- 450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тамыздағы №8-1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Казталов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толық пайдалынылмаған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