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ee6bd" w14:textId="0eee6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2022 жылғы 27 желтоқсандағы №27-5 "2023-2025 жылдарға арналған Казталов ауданының Қошанкөл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2023 жылғы 28 сәуірдегі № 4-5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аудандық мәслихатының 2022 жылғы 27 желтоқсандағы №27-5 "2023-2025 жылдарға арналған Казталов ауданының Қошанкөл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Қошанкөл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42 391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2 304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40 087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42 451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-60 мың теңге;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60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№4-5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27-5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Қошанкөл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