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ed03c" w14:textId="f2ed0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2022 жылғы 27 желтоқсандағы №27-1 "2023-2025 жылдарға арналған Казталов ауданының Казталов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2023 жылғы 28 сәуірдегі № 4-1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аудандық мәслихатының 2022 жылғы 27 желтоқсандағы №27-1 "2023-2025 жылдарға арналған Казталов ауданының Казталов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Казталов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110 517 мың теңге: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14 446 мың теңге;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теңге;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96 071 мың теңге;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110 967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теңге: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- 450 мың теңге;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450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450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№4-1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27-1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Казталов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Пайдалынылмаған толық пайдалынылмаған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