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416a" w14:textId="3c14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24-23 "2023-2025 жылдарға арналған Бәйтерек ауданы Янайкин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24 қарашадағы № 9-23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№24-23 "2023-2025 жылдарға арналған Бәйтерек ауданы Янайкин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Янайкин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48 838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5 642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43 196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49 462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- 624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№24-23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Янайкин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49 462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35 435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35 435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35 435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34 885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