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f842" w14:textId="b83f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24-22 "2023-2025 жылдарға арналған Бәйтерек ауданы Щапов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24 қарашадағы № 9-22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№24-22 "2023-2025 жылдарға арналған Бәйтерек ауданы Щапов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75 294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70 548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–76 647мың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- 1 353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1 353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1 353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№24-22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Щапов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76 647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