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da11d" w14:textId="f2da1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Бәйтерек ауданы мәслихатының 2022 жылғы 23 желтоқсандағы № 24-15 "2023-2025 жылдарға арналған Бәйтерек ауданы Переметный ауылдық округі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Бәйтерек ауданы мәслихатының 2023 жылғы 24 қарашадағы № 9-15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Бәйтерек ауданы мәслихаты ШЕШТІ: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Бәйтерек ауданы мәслихатының 2022 жылғы 23 желтоқсандағы №24-15 "2023-2025 жылдарға арналған Бәйтерек ауданы Переметный ауылдық округі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2023-2025 жылдарға арналған Переметный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2023 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) кірістер – 228 919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21 138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345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207 436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235 244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- 6 325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6 325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6 325 мың теңге.";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2023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Н.Хайруллин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24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9-15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24-15 шешіміне 1-қосымша</w:t>
            </w:r>
          </w:p>
        </w:tc>
      </w:tr>
    </w:tbl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Переметный ауылдық округінің бюджеті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228 919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207 436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207 436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207 436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235 244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86 857,4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86 857,4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86 857,4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79 488,4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шығындары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127 430,6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127 430,6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127 430,6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24 814,6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92 787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айдаланылмаған) нысаналы трансфферттерді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Ерекшелігі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берілген бюджеттік кредиттерді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- 6 325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Қарыздарды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6 352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