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header+xml" PartName="/word/header.xml"/>
  <Override ContentType="image/png" PartName="/word/media/document_image_rId3.png"/>
  <Override ContentType="image/png" PartName="/word/media/header_image_rId1.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80afe90" w14:textId="80afe90">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Бәйтерек ауданы бойынша 2023-2024 жылдарға арналған жайылымдарды басқару және оларды пайдалану жөніндегі жоспарын бекіту туралы</w:t>
      </w:r>
    </w:p>
    <w:p>
      <w:pPr>
        <w:spacing w:after="0"/>
        <w:ind w:left="0"/>
        <w:jc w:val="left"/>
      </w:pPr>
      <w:r>
        <w:rPr>
          <w:rFonts w:ascii="Times New Roman"/>
          <w:b w:val="false"/>
          <w:i w:val="false"/>
          <w:color w:val="000000"/>
          <w:sz w:val="28"/>
        </w:rPr>
        <w:t>
			</w:t>
      </w:r>
      <w:r>
        <w:rPr>
          <w:rFonts w:ascii="Times New Roman"/>
          <w:b/>
          <w:i/>
          <w:color w:val="888888"/>
        </w:rPr>
        <w:t>Күшін жойған</w:t>
      </w:r>
      <w:r>
        <w:rPr>
          <w:rFonts w:ascii="Times New Roman"/>
          <w:b w:val="false"/>
          <w:i w:val="false"/>
          <w:color w:val="000000"/>
          <w:sz w:val="28"/>
        </w:rPr>
        <w:t>
					</w:t>
      </w:r>
    </w:p>
    <w:p>
      <w:pPr>
        <w:spacing w:after="0"/>
        <w:ind w:left="0"/>
        <w:jc w:val="both"/>
      </w:pPr>
      <w:r>
        <w:rPr>
          <w:rFonts w:ascii="Times New Roman"/>
          <w:b w:val="false"/>
          <w:i w:val="false"/>
          <w:color w:val="000000"/>
          <w:sz w:val="28"/>
        </w:rPr>
        <w:t>Батыс Қазақстан облысы Бәйтерек ауданы мәслихатының 2023 жылғы 25 сәуірдегі № 2-28 шешімі. Күші жойылды - Батыс Қазақстан облысы Бәйтерек аудандық мәслихатының 2024 жылғы 25 қыркүйектегі № 17-7 шешімімен</w:t>
      </w:r>
    </w:p>
    <w:p>
      <w:pPr>
        <w:spacing w:after="0"/>
        <w:ind w:left="0"/>
        <w:jc w:val="both"/>
      </w:pPr>
      <w:r>
        <w:rPr>
          <w:rFonts w:ascii="Times New Roman"/>
          <w:b w:val="false"/>
          <w:i w:val="false"/>
          <w:color w:val="ff0000"/>
          <w:sz w:val="28"/>
        </w:rPr>
        <w:t xml:space="preserve">
      Ескерту. Күші жойылды - Батыс Қазақстан облысы Бәйтерек аудандық мәслихатының 25.09.2024 </w:t>
      </w:r>
      <w:r>
        <w:rPr>
          <w:rFonts w:ascii="Times New Roman"/>
          <w:b w:val="false"/>
          <w:i w:val="false"/>
          <w:color w:val="ff0000"/>
          <w:sz w:val="28"/>
        </w:rPr>
        <w:t>№ 17-7</w:t>
      </w:r>
      <w:r>
        <w:rPr>
          <w:rFonts w:ascii="Times New Roman"/>
          <w:b w:val="false"/>
          <w:i w:val="false"/>
          <w:color w:val="ff0000"/>
          <w:sz w:val="28"/>
        </w:rPr>
        <w:t xml:space="preserve"> шешімімен (оның алғашқы ресми жарияланған күнінен кейін күнтізбелік он күн өткен соң қолданысқа енгізіледі).</w:t>
      </w:r>
    </w:p>
    <w:bookmarkStart w:name="z3" w:id="0"/>
    <w:p>
      <w:pPr>
        <w:spacing w:after="0"/>
        <w:ind w:left="0"/>
        <w:jc w:val="both"/>
      </w:pPr>
      <w:r>
        <w:rPr>
          <w:rFonts w:ascii="Times New Roman"/>
          <w:b w:val="false"/>
          <w:i w:val="false"/>
          <w:color w:val="000000"/>
          <w:sz w:val="28"/>
        </w:rPr>
        <w:t xml:space="preserve">
      Қазақстан Республикасының "Қазақстан Республикасындағы жергілікті мемлекеттік басқару және өзін-өзі басқару туралы" </w:t>
      </w:r>
      <w:r>
        <w:rPr>
          <w:rFonts w:ascii="Times New Roman"/>
          <w:b w:val="false"/>
          <w:i w:val="false"/>
          <w:color w:val="000000"/>
          <w:sz w:val="28"/>
        </w:rPr>
        <w:t>Заңына</w:t>
      </w:r>
      <w:r>
        <w:rPr>
          <w:rFonts w:ascii="Times New Roman"/>
          <w:b w:val="false"/>
          <w:i w:val="false"/>
          <w:color w:val="000000"/>
          <w:sz w:val="28"/>
        </w:rPr>
        <w:t xml:space="preserve"> және Қазақстан Республикасының "Жайылымдар туралы" </w:t>
      </w:r>
      <w:r>
        <w:rPr>
          <w:rFonts w:ascii="Times New Roman"/>
          <w:b w:val="false"/>
          <w:i w:val="false"/>
          <w:color w:val="000000"/>
          <w:sz w:val="28"/>
        </w:rPr>
        <w:t>Заңына</w:t>
      </w:r>
      <w:r>
        <w:rPr>
          <w:rFonts w:ascii="Times New Roman"/>
          <w:b w:val="false"/>
          <w:i w:val="false"/>
          <w:color w:val="000000"/>
          <w:sz w:val="28"/>
        </w:rPr>
        <w:t xml:space="preserve"> сәйкес Бәйтерек ауданының мәслихаты ШЕШТІ:</w:t>
      </w:r>
    </w:p>
    <w:bookmarkEnd w:id="0"/>
    <w:bookmarkStart w:name="z4" w:id="1"/>
    <w:p>
      <w:pPr>
        <w:spacing w:after="0"/>
        <w:ind w:left="0"/>
        <w:jc w:val="both"/>
      </w:pPr>
      <w:r>
        <w:rPr>
          <w:rFonts w:ascii="Times New Roman"/>
          <w:b w:val="false"/>
          <w:i w:val="false"/>
          <w:color w:val="000000"/>
          <w:sz w:val="28"/>
        </w:rPr>
        <w:t xml:space="preserve">
      1. Осы шешімнің </w:t>
      </w:r>
      <w:r>
        <w:rPr>
          <w:rFonts w:ascii="Times New Roman"/>
          <w:b w:val="false"/>
          <w:i w:val="false"/>
          <w:color w:val="000000"/>
          <w:sz w:val="28"/>
        </w:rPr>
        <w:t>қосымшасына</w:t>
      </w:r>
      <w:r>
        <w:rPr>
          <w:rFonts w:ascii="Times New Roman"/>
          <w:b w:val="false"/>
          <w:i w:val="false"/>
          <w:color w:val="000000"/>
          <w:sz w:val="28"/>
        </w:rPr>
        <w:t xml:space="preserve"> сәйкес Бәйтерек ауданы бойынша 2023 - 2024 жылдарға арналған жайылымдарды басқару және оларды пайдалану жөніндегі жоспары бекітілсін.</w:t>
      </w:r>
    </w:p>
    <w:bookmarkEnd w:id="1"/>
    <w:bookmarkStart w:name="z5" w:id="2"/>
    <w:p>
      <w:pPr>
        <w:spacing w:after="0"/>
        <w:ind w:left="0"/>
        <w:jc w:val="both"/>
      </w:pPr>
      <w:r>
        <w:rPr>
          <w:rFonts w:ascii="Times New Roman"/>
          <w:b w:val="false"/>
          <w:i w:val="false"/>
          <w:color w:val="000000"/>
          <w:sz w:val="28"/>
        </w:rPr>
        <w:t>
      2. Осы шешім алғашқы ресми жарияланған күннен бастап қолданысқа енгізіледі.</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Мәслихат төрағасы</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Н.Хайруллин</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w:t>
            </w:r>
            <w:r>
              <w:br/>
            </w:r>
            <w:r>
              <w:rPr>
                <w:rFonts w:ascii="Times New Roman"/>
                <w:b w:val="false"/>
                <w:i w:val="false"/>
                <w:color w:val="000000"/>
                <w:sz w:val="20"/>
              </w:rPr>
              <w:t>маслихатының 2023 жылғы</w:t>
            </w:r>
            <w:r>
              <w:br/>
            </w:r>
            <w:r>
              <w:rPr>
                <w:rFonts w:ascii="Times New Roman"/>
                <w:b w:val="false"/>
                <w:i w:val="false"/>
                <w:color w:val="000000"/>
                <w:sz w:val="20"/>
              </w:rPr>
              <w:t>25 сәуірдегі №2-28 шешіміне</w:t>
            </w:r>
            <w:r>
              <w:br/>
            </w:r>
            <w:r>
              <w:rPr>
                <w:rFonts w:ascii="Times New Roman"/>
                <w:b w:val="false"/>
                <w:i w:val="false"/>
                <w:color w:val="000000"/>
                <w:sz w:val="20"/>
              </w:rPr>
              <w:t>қосымша</w:t>
            </w:r>
          </w:p>
        </w:tc>
      </w:tr>
    </w:tbl>
    <w:bookmarkStart w:name="z8" w:id="3"/>
    <w:p>
      <w:pPr>
        <w:spacing w:after="0"/>
        <w:ind w:left="0"/>
        <w:jc w:val="left"/>
      </w:pPr>
      <w:r>
        <w:rPr>
          <w:rFonts w:ascii="Times New Roman"/>
          <w:b/>
          <w:i w:val="false"/>
          <w:color w:val="000000"/>
        </w:rPr>
        <w:t xml:space="preserve"> Бәйтерек ауданы бойынша 2023-2024 жылдарға арналған жайылымдарды басқару және оларды пайдалану жөніндегі жоспар</w:t>
      </w:r>
    </w:p>
    <w:bookmarkEnd w:id="3"/>
    <w:bookmarkStart w:name="z9" w:id="4"/>
    <w:p>
      <w:pPr>
        <w:spacing w:after="0"/>
        <w:ind w:left="0"/>
        <w:jc w:val="both"/>
      </w:pPr>
      <w:r>
        <w:rPr>
          <w:rFonts w:ascii="Times New Roman"/>
          <w:b w:val="false"/>
          <w:i w:val="false"/>
          <w:color w:val="000000"/>
          <w:sz w:val="28"/>
        </w:rPr>
        <w:t>
      Осы Бәйтерек ауданы бойынша 2023-2024 жылдарға арналған жайылымдарды басқару және оларды пайдалану жөніндегі жоспар (бұдан әрі - Жоспар) Қазақстан Республикасының "Қазақстан Республикасындағы жергілікті мемлекеттік басқару және өзін-өзі басқару туралы" </w:t>
      </w:r>
      <w:r>
        <w:rPr>
          <w:rFonts w:ascii="Times New Roman"/>
          <w:b w:val="false"/>
          <w:i w:val="false"/>
          <w:color w:val="000000"/>
          <w:sz w:val="28"/>
        </w:rPr>
        <w:t>Заңына</w:t>
      </w:r>
      <w:r>
        <w:rPr>
          <w:rFonts w:ascii="Times New Roman"/>
          <w:b w:val="false"/>
          <w:i w:val="false"/>
          <w:color w:val="000000"/>
          <w:sz w:val="28"/>
        </w:rPr>
        <w:t>, Қазақстан Республикасының 2017 жылғы 20 ақпандағы "Жайылымдар туралы" </w:t>
      </w:r>
      <w:r>
        <w:rPr>
          <w:rFonts w:ascii="Times New Roman"/>
          <w:b w:val="false"/>
          <w:i w:val="false"/>
          <w:color w:val="000000"/>
          <w:sz w:val="28"/>
        </w:rPr>
        <w:t>Заңына</w:t>
      </w:r>
      <w:r>
        <w:rPr>
          <w:rFonts w:ascii="Times New Roman"/>
          <w:b w:val="false"/>
          <w:i w:val="false"/>
          <w:color w:val="000000"/>
          <w:sz w:val="28"/>
        </w:rPr>
        <w:t xml:space="preserve">, Қазақстан Республикасы Премьер-Министрінің орынбасары – Қазақстан Республикасы Ауыл шаруашылығы министрінің 2017 жылғы 24 сәуірдегі №173 "Жайылымдарды ұтымды пайдалану қағидаларын бекіту туралы" (Нормативтік құқықтық актілерді мемлекеттік тіркеу тізілімінде №15090 болып тіркелген) </w:t>
      </w:r>
      <w:r>
        <w:rPr>
          <w:rFonts w:ascii="Times New Roman"/>
          <w:b w:val="false"/>
          <w:i w:val="false"/>
          <w:color w:val="000000"/>
          <w:sz w:val="28"/>
        </w:rPr>
        <w:t>бұйрығына</w:t>
      </w:r>
      <w:r>
        <w:rPr>
          <w:rFonts w:ascii="Times New Roman"/>
          <w:b w:val="false"/>
          <w:i w:val="false"/>
          <w:color w:val="000000"/>
          <w:sz w:val="28"/>
        </w:rPr>
        <w:t xml:space="preserve">, Қазақстан Республикасы Ауыл шаруашылығы министрінің 2015 жылғы 14 сәуірдегі №3-3/332 "Жайылымдардың жалпы алаңына түсетін жүктеменің шекті рұқсат етілетін нормасын бекіту туралы" (Нормативтік құқықтық актілерді мемлекеттік тіркеу тізілімінде №11064 болып тіркелген)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w:t>
      </w:r>
    </w:p>
    <w:bookmarkEnd w:id="4"/>
    <w:bookmarkStart w:name="z10" w:id="5"/>
    <w:p>
      <w:pPr>
        <w:spacing w:after="0"/>
        <w:ind w:left="0"/>
        <w:jc w:val="both"/>
      </w:pPr>
      <w:r>
        <w:rPr>
          <w:rFonts w:ascii="Times New Roman"/>
          <w:b w:val="false"/>
          <w:i w:val="false"/>
          <w:color w:val="000000"/>
          <w:sz w:val="28"/>
        </w:rPr>
        <w:t xml:space="preserve">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 </w:t>
      </w:r>
    </w:p>
    <w:bookmarkEnd w:id="5"/>
    <w:bookmarkStart w:name="z11" w:id="6"/>
    <w:p>
      <w:pPr>
        <w:spacing w:after="0"/>
        <w:ind w:left="0"/>
        <w:jc w:val="both"/>
      </w:pPr>
      <w:r>
        <w:rPr>
          <w:rFonts w:ascii="Times New Roman"/>
          <w:b w:val="false"/>
          <w:i w:val="false"/>
          <w:color w:val="000000"/>
          <w:sz w:val="28"/>
        </w:rPr>
        <w:t>
      Жоспар құрамында:</w:t>
      </w:r>
    </w:p>
    <w:bookmarkEnd w:id="6"/>
    <w:bookmarkStart w:name="z12" w:id="7"/>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схемасын (картасын);</w:t>
      </w:r>
    </w:p>
    <w:bookmarkEnd w:id="7"/>
    <w:bookmarkStart w:name="z13" w:id="8"/>
    <w:p>
      <w:pPr>
        <w:spacing w:after="0"/>
        <w:ind w:left="0"/>
        <w:jc w:val="both"/>
      </w:pPr>
      <w:r>
        <w:rPr>
          <w:rFonts w:ascii="Times New Roman"/>
          <w:b w:val="false"/>
          <w:i w:val="false"/>
          <w:color w:val="000000"/>
          <w:sz w:val="28"/>
        </w:rPr>
        <w:t>
      2) жайылым айналымдарының қолайлы схемаларын;</w:t>
      </w:r>
    </w:p>
    <w:bookmarkEnd w:id="8"/>
    <w:bookmarkStart w:name="z14" w:id="9"/>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картаны;</w:t>
      </w:r>
    </w:p>
    <w:bookmarkEnd w:id="9"/>
    <w:bookmarkStart w:name="z15" w:id="10"/>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схемасын;</w:t>
      </w:r>
    </w:p>
    <w:bookmarkEnd w:id="10"/>
    <w:bookmarkStart w:name="z16" w:id="11"/>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схемасын;</w:t>
      </w:r>
    </w:p>
    <w:bookmarkEnd w:id="11"/>
    <w:bookmarkStart w:name="z17" w:id="12"/>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схемасын;</w:t>
      </w:r>
    </w:p>
    <w:bookmarkEnd w:id="12"/>
    <w:bookmarkStart w:name="z18" w:id="13"/>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графикті;</w:t>
      </w:r>
    </w:p>
    <w:bookmarkEnd w:id="13"/>
    <w:bookmarkStart w:name="z19" w:id="14"/>
    <w:p>
      <w:pPr>
        <w:spacing w:after="0"/>
        <w:ind w:left="0"/>
        <w:jc w:val="both"/>
      </w:pPr>
      <w:r>
        <w:rPr>
          <w:rFonts w:ascii="Times New Roman"/>
          <w:b w:val="false"/>
          <w:i w:val="false"/>
          <w:color w:val="000000"/>
          <w:sz w:val="28"/>
        </w:rPr>
        <w:t>
      7-1)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картаны;</w:t>
      </w:r>
    </w:p>
    <w:bookmarkEnd w:id="14"/>
    <w:bookmarkStart w:name="z20" w:id="15"/>
    <w:p>
      <w:pPr>
        <w:spacing w:after="0"/>
        <w:ind w:left="0"/>
        <w:jc w:val="both"/>
      </w:pPr>
      <w:r>
        <w:rPr>
          <w:rFonts w:ascii="Times New Roman"/>
          <w:b w:val="false"/>
          <w:i w:val="false"/>
          <w:color w:val="000000"/>
          <w:sz w:val="28"/>
        </w:rPr>
        <w:t>
      8) тиісті әкімшілік-аумақтық бірлікте жайылымдарды ұтымды пайдалану үшін қажетті өзге де талаптарды қамтуға тиіс.</w:t>
      </w:r>
    </w:p>
    <w:bookmarkEnd w:id="15"/>
    <w:bookmarkStart w:name="z21" w:id="16"/>
    <w:p>
      <w:pPr>
        <w:spacing w:after="0"/>
        <w:ind w:left="0"/>
        <w:jc w:val="both"/>
      </w:pPr>
      <w:r>
        <w:rPr>
          <w:rFonts w:ascii="Times New Roman"/>
          <w:b w:val="false"/>
          <w:i w:val="false"/>
          <w:color w:val="000000"/>
          <w:sz w:val="28"/>
        </w:rPr>
        <w:t>
      Жайылымдарды басқару және оларды пайдалану жөніндегі жоспар:</w:t>
      </w:r>
    </w:p>
    <w:bookmarkEnd w:id="16"/>
    <w:bookmarkStart w:name="z22" w:id="17"/>
    <w:p>
      <w:pPr>
        <w:spacing w:after="0"/>
        <w:ind w:left="0"/>
        <w:jc w:val="both"/>
      </w:pPr>
      <w:r>
        <w:rPr>
          <w:rFonts w:ascii="Times New Roman"/>
          <w:b w:val="false"/>
          <w:i w:val="false"/>
          <w:color w:val="000000"/>
          <w:sz w:val="28"/>
        </w:rPr>
        <w:t>
      жайылымдарды геоботаникалық зерттеп-қараудың жай-күйі туралы мәліметтер;</w:t>
      </w:r>
    </w:p>
    <w:bookmarkEnd w:id="17"/>
    <w:bookmarkStart w:name="z23" w:id="18"/>
    <w:p>
      <w:pPr>
        <w:spacing w:after="0"/>
        <w:ind w:left="0"/>
        <w:jc w:val="both"/>
      </w:pPr>
      <w:r>
        <w:rPr>
          <w:rFonts w:ascii="Times New Roman"/>
          <w:b w:val="false"/>
          <w:i w:val="false"/>
          <w:color w:val="000000"/>
          <w:sz w:val="28"/>
        </w:rPr>
        <w:t>
      ветеринариялық-санитариялық объектілер туралы мәліметтер;</w:t>
      </w:r>
    </w:p>
    <w:bookmarkEnd w:id="18"/>
    <w:bookmarkStart w:name="z24" w:id="19"/>
    <w:p>
      <w:pPr>
        <w:spacing w:after="0"/>
        <w:ind w:left="0"/>
        <w:jc w:val="both"/>
      </w:pPr>
      <w:r>
        <w:rPr>
          <w:rFonts w:ascii="Times New Roman"/>
          <w:b w:val="false"/>
          <w:i w:val="false"/>
          <w:color w:val="000000"/>
          <w:sz w:val="28"/>
        </w:rPr>
        <w:t>
      иелерін – жайылым пайдаланушыларды, жеке және (немесе) заңды тұлғаларды көрсете отырып, ауыл шаруашылығы жануарлары мал басының саны туралы деректер;</w:t>
      </w:r>
    </w:p>
    <w:bookmarkEnd w:id="19"/>
    <w:bookmarkStart w:name="z25" w:id="20"/>
    <w:p>
      <w:pPr>
        <w:spacing w:after="0"/>
        <w:ind w:left="0"/>
        <w:jc w:val="both"/>
      </w:pPr>
      <w:r>
        <w:rPr>
          <w:rFonts w:ascii="Times New Roman"/>
          <w:b w:val="false"/>
          <w:i w:val="false"/>
          <w:color w:val="000000"/>
          <w:sz w:val="28"/>
        </w:rPr>
        <w:t>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bookmarkEnd w:id="20"/>
    <w:bookmarkStart w:name="z26" w:id="21"/>
    <w:p>
      <w:pPr>
        <w:spacing w:after="0"/>
        <w:ind w:left="0"/>
        <w:jc w:val="both"/>
      </w:pPr>
      <w:r>
        <w:rPr>
          <w:rFonts w:ascii="Times New Roman"/>
          <w:b w:val="false"/>
          <w:i w:val="false"/>
          <w:color w:val="000000"/>
          <w:sz w:val="28"/>
        </w:rPr>
        <w:t>
      шалғайдағы жайылымдарда жаю үшін ауыл шаруашылығы жануарларының мал басын қалыптастыру туралы мәліметтер;</w:t>
      </w:r>
    </w:p>
    <w:bookmarkEnd w:id="21"/>
    <w:bookmarkStart w:name="z27" w:id="22"/>
    <w:p>
      <w:pPr>
        <w:spacing w:after="0"/>
        <w:ind w:left="0"/>
        <w:jc w:val="both"/>
      </w:pPr>
      <w:r>
        <w:rPr>
          <w:rFonts w:ascii="Times New Roman"/>
          <w:b w:val="false"/>
          <w:i w:val="false"/>
          <w:color w:val="000000"/>
          <w:sz w:val="28"/>
        </w:rPr>
        <w:t>
      екпе және аридтік жайылымдарда ауыл шаруашылығы жануарларын жаю ерекшеліктері;</w:t>
      </w:r>
    </w:p>
    <w:bookmarkEnd w:id="22"/>
    <w:bookmarkStart w:name="z28" w:id="23"/>
    <w:p>
      <w:pPr>
        <w:spacing w:after="0"/>
        <w:ind w:left="0"/>
        <w:jc w:val="both"/>
      </w:pPr>
      <w:r>
        <w:rPr>
          <w:rFonts w:ascii="Times New Roman"/>
          <w:b w:val="false"/>
          <w:i w:val="false"/>
          <w:color w:val="000000"/>
          <w:sz w:val="28"/>
        </w:rPr>
        <w:t>
      малды айдап өтуге арналған сервитуттар туралы мәліметтер;</w:t>
      </w:r>
    </w:p>
    <w:bookmarkEnd w:id="23"/>
    <w:bookmarkStart w:name="z29" w:id="24"/>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объектілер туралы мәліметтер, иелерін - 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сервитуттер туралы мәліметтер, мемлекеттік органдар, жеке және (немесе) заңды тұлғалар берген өзге де деректер ескеріле отырып қабылданды.</w:t>
      </w:r>
    </w:p>
    <w:bookmarkEnd w:id="24"/>
    <w:bookmarkStart w:name="z30" w:id="25"/>
    <w:p>
      <w:pPr>
        <w:spacing w:after="0"/>
        <w:ind w:left="0"/>
        <w:jc w:val="both"/>
      </w:pPr>
      <w:r>
        <w:rPr>
          <w:rFonts w:ascii="Times New Roman"/>
          <w:b w:val="false"/>
          <w:i w:val="false"/>
          <w:color w:val="000000"/>
          <w:sz w:val="28"/>
        </w:rPr>
        <w:t xml:space="preserve">
      Ауданның климаты күрт континенталды, қысы суық, жазы ыстық. </w:t>
      </w:r>
    </w:p>
    <w:bookmarkEnd w:id="25"/>
    <w:bookmarkStart w:name="z31" w:id="26"/>
    <w:p>
      <w:pPr>
        <w:spacing w:after="0"/>
        <w:ind w:left="0"/>
        <w:jc w:val="both"/>
      </w:pPr>
      <w:r>
        <w:rPr>
          <w:rFonts w:ascii="Times New Roman"/>
          <w:b w:val="false"/>
          <w:i w:val="false"/>
          <w:color w:val="000000"/>
          <w:sz w:val="28"/>
        </w:rPr>
        <w:t>
      Қаңтардағы орташа жылдық ауа температурасы – 20°С, шілде айында +24°С, жауын – шашынның орташа мөлшері 30 мм, ал жылдық 214 мм</w:t>
      </w:r>
    </w:p>
    <w:bookmarkEnd w:id="26"/>
    <w:bookmarkStart w:name="z32" w:id="27"/>
    <w:p>
      <w:pPr>
        <w:spacing w:after="0"/>
        <w:ind w:left="0"/>
        <w:jc w:val="both"/>
      </w:pPr>
      <w:r>
        <w:rPr>
          <w:rFonts w:ascii="Times New Roman"/>
          <w:b w:val="false"/>
          <w:i w:val="false"/>
          <w:color w:val="000000"/>
          <w:sz w:val="28"/>
        </w:rPr>
        <w:t>
      Өсімдік жамылғысы негізінен қауырсынды бетеге, жусан, типчак, кермек.</w:t>
      </w:r>
    </w:p>
    <w:bookmarkEnd w:id="27"/>
    <w:bookmarkStart w:name="z33" w:id="28"/>
    <w:p>
      <w:pPr>
        <w:spacing w:after="0"/>
        <w:ind w:left="0"/>
        <w:jc w:val="both"/>
      </w:pPr>
      <w:r>
        <w:rPr>
          <w:rFonts w:ascii="Times New Roman"/>
          <w:b w:val="false"/>
          <w:i w:val="false"/>
          <w:color w:val="000000"/>
          <w:sz w:val="28"/>
        </w:rPr>
        <w:t>
      Топырақ қара жер және қара каштан, тұзды батпақты кешендер кешендер кездеседі. Су режимінің айрықша ерекшелігі әдетте сәуір айының басында басталатын көктемгі су тасқыны. Аудандағы ең ірі өзендерге Шаған, Деркөл, Емболат, Крутая, Быковка жатады.</w:t>
      </w:r>
    </w:p>
    <w:bookmarkEnd w:id="28"/>
    <w:bookmarkStart w:name="z34" w:id="29"/>
    <w:p>
      <w:pPr>
        <w:spacing w:after="0"/>
        <w:ind w:left="0"/>
        <w:jc w:val="both"/>
      </w:pPr>
      <w:r>
        <w:rPr>
          <w:rFonts w:ascii="Times New Roman"/>
          <w:b w:val="false"/>
          <w:i w:val="false"/>
          <w:color w:val="000000"/>
          <w:sz w:val="28"/>
        </w:rPr>
        <w:t>
      Көшім ауылдық округінің аумағында суару немесе суаландыру каналы бар.</w:t>
      </w:r>
    </w:p>
    <w:bookmarkEnd w:id="29"/>
    <w:bookmarkStart w:name="z35" w:id="30"/>
    <w:p>
      <w:pPr>
        <w:spacing w:after="0"/>
        <w:ind w:left="0"/>
        <w:jc w:val="both"/>
      </w:pPr>
      <w:r>
        <w:rPr>
          <w:rFonts w:ascii="Times New Roman"/>
          <w:b w:val="false"/>
          <w:i w:val="false"/>
          <w:color w:val="000000"/>
          <w:sz w:val="28"/>
        </w:rPr>
        <w:t xml:space="preserve">
      Бір ауылшаруашылығы жануарларына су тұтынудың орташа тәуілікті нормасы Қазқстан Республикасы Премьер-Министірінің орынбасарының 2016 жылғы 30 желтоқсандағы №545 бұйрығымен бекітілген су тұтыну мен су бұрудың үлестік нормаларын әзірлеу жөніндегі әдістеменің 6 қосымшаның </w:t>
      </w:r>
      <w:r>
        <w:rPr>
          <w:rFonts w:ascii="Times New Roman"/>
          <w:b w:val="false"/>
          <w:i w:val="false"/>
          <w:color w:val="000000"/>
          <w:sz w:val="28"/>
        </w:rPr>
        <w:t>10 кестесіне</w:t>
      </w:r>
      <w:r>
        <w:rPr>
          <w:rFonts w:ascii="Times New Roman"/>
          <w:b w:val="false"/>
          <w:i w:val="false"/>
          <w:color w:val="000000"/>
          <w:sz w:val="28"/>
        </w:rPr>
        <w:t xml:space="preserve"> сәйкес анықталады.</w:t>
      </w:r>
    </w:p>
    <w:bookmarkEnd w:id="30"/>
    <w:bookmarkStart w:name="z36" w:id="31"/>
    <w:p>
      <w:pPr>
        <w:spacing w:after="0"/>
        <w:ind w:left="0"/>
        <w:jc w:val="both"/>
      </w:pPr>
      <w:r>
        <w:rPr>
          <w:rFonts w:ascii="Times New Roman"/>
          <w:b w:val="false"/>
          <w:i w:val="false"/>
          <w:color w:val="000000"/>
          <w:sz w:val="28"/>
        </w:rPr>
        <w:t>
      2022 жылдың 1 шілдесіне Бәйтерек ауданында ірі қара мал (ІҚМ) – 45 663 бас, оның ішінде аналық мал басы – 21 561 бас, ұсақ мүізді мал (ҰММ) – 65 040 бас, жылқы – 7 422 бас, 12 түйе және 887 257 құс бар.</w:t>
      </w:r>
    </w:p>
    <w:bookmarkEnd w:id="31"/>
    <w:bookmarkStart w:name="z37" w:id="32"/>
    <w:p>
      <w:pPr>
        <w:spacing w:after="0"/>
        <w:ind w:left="0"/>
        <w:jc w:val="both"/>
      </w:pPr>
      <w:r>
        <w:rPr>
          <w:rFonts w:ascii="Times New Roman"/>
          <w:b w:val="false"/>
          <w:i w:val="false"/>
          <w:color w:val="000000"/>
          <w:sz w:val="28"/>
        </w:rPr>
        <w:t>
      "Жайылымдардың жалпы алаңына түсетін жүктеменің шекті рұқсат етілетін нормасын бекіту туралы" Қазақстан Республикасы Ауыл шаруашылығы министрінің 2015 жылғы 14 сәуірдегі №3-3/332 бұйрығына, Қазақстан Республикасы Премьер – Министрінің орынбасарының 2017 жылдғы 24 сәуірдегі №172 "2015 жылғы 14 сәуірдегі №3-3/332 Қазақстан Республикасының Ауыл шаруашлығы министрінің бұйрығына өзгерістер енгізу туралы "Жайылымдардың жалпы алаңына түсетін жүктеменің шекті рұқсат етілетін нормасын бекіту туралы" бұйрығына сәйкес құрғақ далада 1 бас жүктеме нормативі келесіні құрайды: ірі қара мал – 8,5 гектар, қой мен ешкі – 1,7 гектар, жылқы – 10,2 гектар, түйе – 11,9 гектар.</w:t>
      </w:r>
    </w:p>
    <w:bookmarkEnd w:id="32"/>
    <w:bookmarkStart w:name="z38" w:id="33"/>
    <w:p>
      <w:pPr>
        <w:spacing w:after="0"/>
        <w:ind w:left="0"/>
        <w:jc w:val="left"/>
      </w:pPr>
      <w:r>
        <w:rPr>
          <w:rFonts w:ascii="Times New Roman"/>
          <w:b/>
          <w:i w:val="false"/>
          <w:color w:val="000000"/>
        </w:rPr>
        <w:t xml:space="preserve"> Жайылымдардың жалпы алаңына түсетін жүктеменің  шекті рұқсат етілетін нормасы</w:t>
      </w:r>
    </w:p>
    <w:bookmarkEnd w:id="3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аймақ</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Экологиял ық-географиялық аудан (кіші аймақ)</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түрі (басым)</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жалпы өнімділігі жалпы/ жемшөп бірлігі, кіші аймақтар бойынша центнер/ гектар</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Қалпына келтірілген және деградацияланған алқаптардағы ауыл шаруашылығы жануарларының 1 басына арналған жайылым алаңының нормасы,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және ешкілер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түрлер бойынша</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ішкі аймақ бойынша</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түрлер бойынша</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ішкі аймақ бойынша</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түрлер бойынша</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ішкі аймақ бойынша</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түрлер бойынша</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ішкі аймақ бойынша</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Далалы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Қуаң дала</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 көделі - қарасұлылы -түрлі шөптесінді</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r>
    </w:tbl>
    <w:bookmarkStart w:name="z39" w:id="34"/>
    <w:p>
      <w:pPr>
        <w:spacing w:after="0"/>
        <w:ind w:left="0"/>
        <w:jc w:val="both"/>
      </w:pPr>
      <w:r>
        <w:rPr>
          <w:rFonts w:ascii="Times New Roman"/>
          <w:b w:val="false"/>
          <w:i w:val="false"/>
          <w:color w:val="000000"/>
          <w:sz w:val="28"/>
        </w:rPr>
        <w:t>
      Бәйтерек ауданында әкімшілік-аумақтық бөлініс бойынша 22 ауылдық округ, 68 елді мекен бар.</w:t>
      </w:r>
    </w:p>
    <w:bookmarkEnd w:id="34"/>
    <w:bookmarkStart w:name="z40" w:id="35"/>
    <w:p>
      <w:pPr>
        <w:spacing w:after="0"/>
        <w:ind w:left="0"/>
        <w:jc w:val="both"/>
      </w:pPr>
      <w:r>
        <w:rPr>
          <w:rFonts w:ascii="Times New Roman"/>
          <w:b w:val="false"/>
          <w:i w:val="false"/>
          <w:color w:val="000000"/>
          <w:sz w:val="28"/>
        </w:rPr>
        <w:t>
       Санаттар бойынша бөліністе Бәйтерек ауданының жалпы алаңы (га)</w:t>
      </w:r>
    </w:p>
    <w:bookmarkEnd w:id="3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санаты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Соның ішінде жайылымдар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Аумақтың жалпы алаңы: соның ішінде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742 133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249 929</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 мақсатындағы жерлер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524 905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133 663</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жерлері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98 090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83 879</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Өнеркәсiп, көлiк, байланыс, ғарыш қызметі, қорғаныс, ұлттық қауіпсіздік мұқтажына арналған жер және ауыл шаруашылығына арналмаған өзге де жерлер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8 558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Орман қорының жерi</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35 163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69 187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32 187</w:t>
            </w:r>
          </w:p>
        </w:tc>
      </w:tr>
    </w:tbl>
    <w:bookmarkStart w:name="z41" w:id="36"/>
    <w:p>
      <w:pPr>
        <w:spacing w:after="0"/>
        <w:ind w:left="0"/>
        <w:jc w:val="both"/>
      </w:pPr>
      <w:r>
        <w:rPr>
          <w:rFonts w:ascii="Times New Roman"/>
          <w:b w:val="false"/>
          <w:i w:val="false"/>
          <w:color w:val="000000"/>
          <w:sz w:val="28"/>
        </w:rPr>
        <w:t>
       Ауылдық округтер бөлінісінде ауданның жер пайдалануы</w:t>
      </w:r>
    </w:p>
    <w:bookmarkEnd w:id="3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Округ атауы</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Ауылдардың атауы</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Аумақтаң жалпы алаңы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Соның ішінде</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Барлық егіс алаңы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жерлері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 жерлер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жерлер мен арнайы қордың жерлері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Басқалар</w:t>
            </w:r>
          </w:p>
        </w:tc>
        <w:tc>
          <w:tcPr>
            <w:tcW w:w="0" w:type="auto"/>
            <w:vMerge/>
            <w:tcBorders>
              <w:top w:val="nil"/>
              <w:left w:val="single" w:color="cfcfcf" w:sz="5"/>
              <w:bottom w:val="single" w:color="cfcfcf" w:sz="5"/>
              <w:right w:val="single" w:color="cfcfcf" w:sz="5"/>
            </w:tcBorders>
          </w:tcP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Переметный</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Переметный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10799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4474,7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2140</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Калинин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8331</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Болашақ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6686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4342</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Забродино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1610</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Қаражар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1812</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Поливное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5638,9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Зеленый</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24469,9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20786,1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11404,4</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Егіндібұлақ</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Егіндібұлақ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20250,1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8866,7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5758,3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2400</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10327,5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1969</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Атамекен</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Атамекен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15264,7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11858,9</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Қайнар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12850</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Гремячее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7438</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17454,6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8158</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Тың Дала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7900</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Таловая</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4522</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Белес</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Белес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11049,4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5210,1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1900</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Ақжол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8498,6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6275,5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3023,5</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Щапов</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Щапов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42,5</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Жаңатаң</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8022,35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1396,65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Көшім</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Үлкен Шаған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25809,5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19581,9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1799,9</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Колесово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7955,4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1933</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 Шаған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7766,9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7442,7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1230</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Көшім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10768,6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3483</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Өркен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8168,4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Ақсу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10412,5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1955</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Янайкин</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Скворкино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13639,1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9044,75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2337,25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981,4</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Янайкин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20037,6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13626,8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708,1</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Богатск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7798,65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4213,35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839,4</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7387,4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2710,1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2297</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Жамбыл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4224,2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1611</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Зеленое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Октябрьское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4060,2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2400</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Макаров</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Макаров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9024,5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2847,5</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Жалың</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3850</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Садовое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Мирное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4290</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Махамбет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Махамбет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5670,6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4551</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Павлов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9410,1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6798,3</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Горбунов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8599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3617</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Кожевников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8474,5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5578</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Бейбітшілік</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Бейбітшілік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15587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13451,5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10800</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Котельниково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11550,9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7990</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Чапурин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13319,5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9089</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Астафьев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9599,4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7610</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387,6</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Красный Урал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3750,3</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Чувашин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8744,4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7684,6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5981,4</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Трекин</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Трекин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1387,9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4754,9</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Володар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4715,1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715</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1066</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Новенькое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3581,8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2900,2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1249</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Дариян</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Дариян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3737</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Озерное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5162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Рубежин</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Рубежин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12298,8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6070,1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3872,9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5205,5</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Раздольный</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Раздольный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13259,6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9138,9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6596</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 Бидай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1580</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Чиров</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Чиров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8367,7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4585,7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4238,7</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Балабаново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2601</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Құрманғазы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Құманғазы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10792,3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2100</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Аманат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3776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Сұлу көл</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Сұлу көл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8288,95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3533,85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7509,9</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Январцев</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Январцев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31694,8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7511,8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14585,3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7789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1808,7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3296,8</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12239,5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7592,9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2891</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Красноармейск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15495,9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2710,1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4563,3</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Спартак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10742,1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5961,4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2430</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Чинарев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12072,4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5433,3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5183,7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3018</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Кирсанов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7454,1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4547,7</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1 - қосымша</w:t>
            </w:r>
          </w:p>
        </w:tc>
      </w:tr>
    </w:tbl>
    <w:bookmarkStart w:name="z43" w:id="37"/>
    <w:p>
      <w:pPr>
        <w:spacing w:after="0"/>
        <w:ind w:left="0"/>
        <w:jc w:val="left"/>
      </w:pPr>
      <w:r>
        <w:rPr>
          <w:rFonts w:ascii="Times New Roman"/>
          <w:b/>
          <w:i w:val="false"/>
          <w:color w:val="000000"/>
        </w:rPr>
        <w:t xml:space="preserve"> Бәйтерек ауданының Белес ауылдық округінің құқық белгілейтін құжаттар негізінде жер саннаттары, жер учаскелерінің меншік иелері және жер пайдаланушылар бөлінісінде әкімшілік - аумақтық бірлік аумағында жайлымдардын орналасу схемасы (картасы)</w:t>
      </w:r>
    </w:p>
    <w:bookmarkEnd w:id="37"/>
    <w:bookmarkStart w:name="z44" w:id="38"/>
    <w:p>
      <w:pPr>
        <w:spacing w:after="0"/>
        <w:ind w:left="0"/>
        <w:jc w:val="both"/>
      </w:pPr>
      <w:r>
        <w:rPr>
          <w:rFonts w:ascii="Times New Roman"/>
          <w:b w:val="false"/>
          <w:i w:val="false"/>
          <w:color w:val="000000"/>
          <w:sz w:val="28"/>
        </w:rPr>
        <w:t xml:space="preserve">
      </w:t>
      </w:r>
    </w:p>
    <w:bookmarkEnd w:id="38"/>
    <w:p>
      <w:pPr>
        <w:spacing w:after="0"/>
        <w:ind w:left="0"/>
        <w:jc w:val="both"/>
      </w:pPr>
      <w:r>
        <w:drawing>
          <wp:inline distT="0" distB="0" distL="0" distR="0">
            <wp:extent cx="7531100" cy="849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531100" cy="849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 xml:space="preserve">2023-2024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1 - қосымша</w:t>
            </w:r>
          </w:p>
        </w:tc>
      </w:tr>
    </w:tbl>
    <w:bookmarkStart w:name="z46" w:id="39"/>
    <w:p>
      <w:pPr>
        <w:spacing w:after="0"/>
        <w:ind w:left="0"/>
        <w:jc w:val="left"/>
      </w:pPr>
      <w:r>
        <w:rPr>
          <w:rFonts w:ascii="Times New Roman"/>
          <w:b/>
          <w:i w:val="false"/>
          <w:color w:val="000000"/>
        </w:rPr>
        <w:t xml:space="preserve"> Бәйтерек ауданының Дарьян ауылдық округінің құқық белгілейтін құжаттар негізінде жер саннаттары, жер учаскелерінің меншік иелері және жер пайдаланушылар бөлінісінде әкімшілік- аумақтық бірлік аумағында жайлымдардын орналасу схемасы (картасы)</w:t>
      </w:r>
    </w:p>
    <w:bookmarkEnd w:id="39"/>
    <w:bookmarkStart w:name="z47" w:id="40"/>
    <w:p>
      <w:pPr>
        <w:spacing w:after="0"/>
        <w:ind w:left="0"/>
        <w:jc w:val="both"/>
      </w:pPr>
      <w:r>
        <w:rPr>
          <w:rFonts w:ascii="Times New Roman"/>
          <w:b w:val="false"/>
          <w:i w:val="false"/>
          <w:color w:val="000000"/>
          <w:sz w:val="28"/>
        </w:rPr>
        <w:t xml:space="preserve">
      </w:t>
      </w:r>
    </w:p>
    <w:bookmarkEnd w:id="40"/>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1 - қосымша</w:t>
            </w:r>
          </w:p>
        </w:tc>
      </w:tr>
    </w:tbl>
    <w:bookmarkStart w:name="z49" w:id="41"/>
    <w:p>
      <w:pPr>
        <w:spacing w:after="0"/>
        <w:ind w:left="0"/>
        <w:jc w:val="left"/>
      </w:pPr>
      <w:r>
        <w:rPr>
          <w:rFonts w:ascii="Times New Roman"/>
          <w:b/>
          <w:i w:val="false"/>
          <w:color w:val="000000"/>
        </w:rPr>
        <w:t xml:space="preserve"> Бәйтерек ауданының Достық ауылдық округі құқық белгілейтін құжаттар негізінде жер саннаттары, жер учаскелерінің меншік иелері және жер пайдаланушылар бөлінісінде әкімшілік- аумақтық бірлік аумағында жайлымдардын орналасу схемасы (картасы)</w:t>
      </w:r>
    </w:p>
    <w:bookmarkEnd w:id="41"/>
    <w:bookmarkStart w:name="z50" w:id="42"/>
    <w:p>
      <w:pPr>
        <w:spacing w:after="0"/>
        <w:ind w:left="0"/>
        <w:jc w:val="both"/>
      </w:pPr>
      <w:r>
        <w:rPr>
          <w:rFonts w:ascii="Times New Roman"/>
          <w:b w:val="false"/>
          <w:i w:val="false"/>
          <w:color w:val="000000"/>
          <w:sz w:val="28"/>
        </w:rPr>
        <w:t xml:space="preserve">
      </w:t>
      </w:r>
    </w:p>
    <w:bookmarkEnd w:id="42"/>
    <w:p>
      <w:pPr>
        <w:spacing w:after="0"/>
        <w:ind w:left="0"/>
        <w:jc w:val="both"/>
      </w:pPr>
      <w:r>
        <w:drawing>
          <wp:inline distT="0" distB="0" distL="0" distR="0">
            <wp:extent cx="7810500" cy="852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852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1 - қосымша</w:t>
            </w:r>
          </w:p>
        </w:tc>
      </w:tr>
    </w:tbl>
    <w:bookmarkStart w:name="z52" w:id="43"/>
    <w:p>
      <w:pPr>
        <w:spacing w:after="0"/>
        <w:ind w:left="0"/>
        <w:jc w:val="left"/>
      </w:pPr>
      <w:r>
        <w:rPr>
          <w:rFonts w:ascii="Times New Roman"/>
          <w:b/>
          <w:i w:val="false"/>
          <w:color w:val="000000"/>
        </w:rPr>
        <w:t xml:space="preserve"> Бәйтерек ауданының Егіндібұлақ ауылдық округінің құқық белгілейтін құжаттар негізінде жер саннаттары, жер учаскелерінің меншік иелері және жер пайдаланушылар бөлінісінде әкімшілік- аумақтық бірлік аумағында жайлымдардын орналасу схемасы (картасы)</w:t>
      </w:r>
    </w:p>
    <w:bookmarkEnd w:id="43"/>
    <w:bookmarkStart w:name="z53" w:id="44"/>
    <w:p>
      <w:pPr>
        <w:spacing w:after="0"/>
        <w:ind w:left="0"/>
        <w:jc w:val="both"/>
      </w:pPr>
      <w:r>
        <w:rPr>
          <w:rFonts w:ascii="Times New Roman"/>
          <w:b w:val="false"/>
          <w:i w:val="false"/>
          <w:color w:val="000000"/>
          <w:sz w:val="28"/>
        </w:rPr>
        <w:t xml:space="preserve">
      </w:t>
      </w:r>
    </w:p>
    <w:bookmarkEnd w:id="44"/>
    <w:p>
      <w:pPr>
        <w:spacing w:after="0"/>
        <w:ind w:left="0"/>
        <w:jc w:val="both"/>
      </w:pPr>
      <w:r>
        <w:drawing>
          <wp:inline distT="0" distB="0" distL="0" distR="0">
            <wp:extent cx="7810500" cy="864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864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1 - қосымша</w:t>
            </w:r>
          </w:p>
        </w:tc>
      </w:tr>
    </w:tbl>
    <w:bookmarkStart w:name="z55" w:id="45"/>
    <w:p>
      <w:pPr>
        <w:spacing w:after="0"/>
        <w:ind w:left="0"/>
        <w:jc w:val="left"/>
      </w:pPr>
      <w:r>
        <w:rPr>
          <w:rFonts w:ascii="Times New Roman"/>
          <w:b/>
          <w:i w:val="false"/>
          <w:color w:val="000000"/>
        </w:rPr>
        <w:t xml:space="preserve"> Бәйтерек ауданының Атамекен ауылдық округінің құқық белгілейтін құжаттар негізінде жер саннаттары, жер учаскелерінің меншік иелері және жер пайдаланушылар бөлінісінде әкімшілік- аумақтық бірлік аумағында жайлымдардын орналасу схемасы (картасы)</w:t>
      </w:r>
    </w:p>
    <w:bookmarkEnd w:id="45"/>
    <w:bookmarkStart w:name="z56" w:id="46"/>
    <w:p>
      <w:pPr>
        <w:spacing w:after="0"/>
        <w:ind w:left="0"/>
        <w:jc w:val="both"/>
      </w:pPr>
      <w:r>
        <w:rPr>
          <w:rFonts w:ascii="Times New Roman"/>
          <w:b w:val="false"/>
          <w:i w:val="false"/>
          <w:color w:val="000000"/>
          <w:sz w:val="28"/>
        </w:rPr>
        <w:t xml:space="preserve">
      </w:t>
      </w:r>
    </w:p>
    <w:bookmarkEnd w:id="46"/>
    <w:p>
      <w:pPr>
        <w:spacing w:after="0"/>
        <w:ind w:left="0"/>
        <w:jc w:val="both"/>
      </w:pPr>
      <w:r>
        <w:drawing>
          <wp:inline distT="0" distB="0" distL="0" distR="0">
            <wp:extent cx="7810500" cy="821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821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1 - қосымша</w:t>
            </w:r>
          </w:p>
        </w:tc>
      </w:tr>
    </w:tbl>
    <w:bookmarkStart w:name="z58" w:id="47"/>
    <w:p>
      <w:pPr>
        <w:spacing w:after="0"/>
        <w:ind w:left="0"/>
        <w:jc w:val="left"/>
      </w:pPr>
      <w:r>
        <w:rPr>
          <w:rFonts w:ascii="Times New Roman"/>
          <w:b/>
          <w:i w:val="false"/>
          <w:color w:val="000000"/>
        </w:rPr>
        <w:t xml:space="preserve"> Бәйтерек ауданының Зеленов ауылдық округінің құқық белгілейтін құжаттар негізінде жер саннаттары, жер учаскелерінің меншік иелері және жер пайдаланушылар бөлінісінде әкімшілік- аумақтық бірлік аумағында жайлымдардын орналасу схемасы (картасы)</w:t>
      </w:r>
    </w:p>
    <w:bookmarkEnd w:id="47"/>
    <w:bookmarkStart w:name="z59" w:id="48"/>
    <w:p>
      <w:pPr>
        <w:spacing w:after="0"/>
        <w:ind w:left="0"/>
        <w:jc w:val="both"/>
      </w:pPr>
      <w:r>
        <w:rPr>
          <w:rFonts w:ascii="Times New Roman"/>
          <w:b w:val="false"/>
          <w:i w:val="false"/>
          <w:color w:val="000000"/>
          <w:sz w:val="28"/>
        </w:rPr>
        <w:t xml:space="preserve">
      </w:t>
      </w:r>
    </w:p>
    <w:bookmarkEnd w:id="48"/>
    <w:p>
      <w:pPr>
        <w:spacing w:after="0"/>
        <w:ind w:left="0"/>
        <w:jc w:val="both"/>
      </w:pPr>
      <w:r>
        <w:drawing>
          <wp:inline distT="0" distB="0" distL="0" distR="0">
            <wp:extent cx="7810500" cy="923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923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1 - қосымша</w:t>
            </w:r>
          </w:p>
        </w:tc>
      </w:tr>
    </w:tbl>
    <w:bookmarkStart w:name="z61" w:id="49"/>
    <w:p>
      <w:pPr>
        <w:spacing w:after="0"/>
        <w:ind w:left="0"/>
        <w:jc w:val="left"/>
      </w:pPr>
      <w:r>
        <w:rPr>
          <w:rFonts w:ascii="Times New Roman"/>
          <w:b/>
          <w:i w:val="false"/>
          <w:color w:val="000000"/>
        </w:rPr>
        <w:t xml:space="preserve"> Бәйтерек ауданының Бейбітшілік ауылдық округінің құқық белгілейтін құжаттар негізінде жер саннаттары, жер учаскелерінің меншік иелері және жер пайдаланушылар бөлінісінде әкімшілік- аумақтық бірлік аумағында жайлымдардын орналасу схемасы (картасы)</w:t>
      </w:r>
    </w:p>
    <w:bookmarkEnd w:id="49"/>
    <w:bookmarkStart w:name="z62" w:id="50"/>
    <w:p>
      <w:pPr>
        <w:spacing w:after="0"/>
        <w:ind w:left="0"/>
        <w:jc w:val="both"/>
      </w:pPr>
      <w:r>
        <w:rPr>
          <w:rFonts w:ascii="Times New Roman"/>
          <w:b w:val="false"/>
          <w:i w:val="false"/>
          <w:color w:val="000000"/>
          <w:sz w:val="28"/>
        </w:rPr>
        <w:t xml:space="preserve">
      </w:t>
      </w:r>
    </w:p>
    <w:bookmarkEnd w:id="50"/>
    <w:p>
      <w:pPr>
        <w:spacing w:after="0"/>
        <w:ind w:left="0"/>
        <w:jc w:val="both"/>
      </w:pPr>
      <w:r>
        <w:drawing>
          <wp:inline distT="0" distB="0" distL="0" distR="0">
            <wp:extent cx="7810500" cy="929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929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1 - қосымша</w:t>
            </w:r>
          </w:p>
        </w:tc>
      </w:tr>
    </w:tbl>
    <w:bookmarkStart w:name="z64" w:id="51"/>
    <w:p>
      <w:pPr>
        <w:spacing w:after="0"/>
        <w:ind w:left="0"/>
        <w:jc w:val="left"/>
      </w:pPr>
      <w:r>
        <w:rPr>
          <w:rFonts w:ascii="Times New Roman"/>
          <w:b/>
          <w:i w:val="false"/>
          <w:color w:val="000000"/>
        </w:rPr>
        <w:t xml:space="preserve"> Бәйтерек ауданының Көшім ауылдық округінің құқық белгілейтін құжаттар негізінде жер саннаттары, жер учаскелерінің меншік иелері және жер пайдаланушылар бөлінісінде әкімшілік- аумақтық бірлік аумағында жайлымдардын орналасу схемасы (картасы)</w:t>
      </w:r>
    </w:p>
    <w:bookmarkEnd w:id="51"/>
    <w:bookmarkStart w:name="z65" w:id="52"/>
    <w:p>
      <w:pPr>
        <w:spacing w:after="0"/>
        <w:ind w:left="0"/>
        <w:jc w:val="both"/>
      </w:pPr>
      <w:r>
        <w:rPr>
          <w:rFonts w:ascii="Times New Roman"/>
          <w:b w:val="false"/>
          <w:i w:val="false"/>
          <w:color w:val="000000"/>
          <w:sz w:val="28"/>
        </w:rPr>
        <w:t xml:space="preserve">
      </w:t>
      </w:r>
    </w:p>
    <w:bookmarkEnd w:id="52"/>
    <w:p>
      <w:pPr>
        <w:spacing w:after="0"/>
        <w:ind w:left="0"/>
        <w:jc w:val="both"/>
      </w:pPr>
      <w:r>
        <w:drawing>
          <wp:inline distT="0" distB="0" distL="0" distR="0">
            <wp:extent cx="7810500" cy="1024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1024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1 - қосымша</w:t>
            </w:r>
          </w:p>
        </w:tc>
      </w:tr>
    </w:tbl>
    <w:bookmarkStart w:name="z67" w:id="53"/>
    <w:p>
      <w:pPr>
        <w:spacing w:after="0"/>
        <w:ind w:left="0"/>
        <w:jc w:val="left"/>
      </w:pPr>
      <w:r>
        <w:rPr>
          <w:rFonts w:ascii="Times New Roman"/>
          <w:b/>
          <w:i w:val="false"/>
          <w:color w:val="000000"/>
        </w:rPr>
        <w:t xml:space="preserve"> Бәйтерек ауданының Макаров ауылдық округінің құқық белгілейтін құжаттар негізінде жер саннаттары, жер учаскелерінің меншік иелері және жер пайдаланушылар бөлінісінде әкімшілік- аумақтық бірлік аумағында жайлымдардын орналасу схемасы (картасы)</w:t>
      </w:r>
    </w:p>
    <w:bookmarkEnd w:id="53"/>
    <w:bookmarkStart w:name="z68" w:id="54"/>
    <w:p>
      <w:pPr>
        <w:spacing w:after="0"/>
        <w:ind w:left="0"/>
        <w:jc w:val="both"/>
      </w:pPr>
      <w:r>
        <w:rPr>
          <w:rFonts w:ascii="Times New Roman"/>
          <w:b w:val="false"/>
          <w:i w:val="false"/>
          <w:color w:val="000000"/>
          <w:sz w:val="28"/>
        </w:rPr>
        <w:t xml:space="preserve">
      </w:t>
      </w:r>
    </w:p>
    <w:bookmarkEnd w:id="54"/>
    <w:p>
      <w:pPr>
        <w:spacing w:after="0"/>
        <w:ind w:left="0"/>
        <w:jc w:val="both"/>
      </w:pPr>
      <w:r>
        <w:drawing>
          <wp:inline distT="0" distB="0" distL="0" distR="0">
            <wp:extent cx="7810500" cy="1074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1074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1 - қосымша</w:t>
            </w:r>
          </w:p>
        </w:tc>
      </w:tr>
    </w:tbl>
    <w:bookmarkStart w:name="z70" w:id="55"/>
    <w:p>
      <w:pPr>
        <w:spacing w:after="0"/>
        <w:ind w:left="0"/>
        <w:jc w:val="left"/>
      </w:pPr>
      <w:r>
        <w:rPr>
          <w:rFonts w:ascii="Times New Roman"/>
          <w:b/>
          <w:i w:val="false"/>
          <w:color w:val="000000"/>
        </w:rPr>
        <w:t xml:space="preserve"> Бәйтерек ауданының Махамбет ауылдық округінің құқық белгілейтін құжаттар негізінде жер саннаттары, жер учаскелерінің меншік иелері және жер пайдаланушылар бөлінісінде әкімшілік- аумақтық бірлік аумағында жайлымдардын орналасу схемасы (картасы)</w:t>
      </w:r>
    </w:p>
    <w:bookmarkEnd w:id="55"/>
    <w:bookmarkStart w:name="z71" w:id="56"/>
    <w:p>
      <w:pPr>
        <w:spacing w:after="0"/>
        <w:ind w:left="0"/>
        <w:jc w:val="both"/>
      </w:pPr>
      <w:r>
        <w:rPr>
          <w:rFonts w:ascii="Times New Roman"/>
          <w:b w:val="false"/>
          <w:i w:val="false"/>
          <w:color w:val="000000"/>
          <w:sz w:val="28"/>
        </w:rPr>
        <w:t xml:space="preserve">
      </w:t>
      </w:r>
    </w:p>
    <w:bookmarkEnd w:id="56"/>
    <w:p>
      <w:pPr>
        <w:spacing w:after="0"/>
        <w:ind w:left="0"/>
        <w:jc w:val="both"/>
      </w:pPr>
      <w:r>
        <w:drawing>
          <wp:inline distT="0" distB="0" distL="0" distR="0">
            <wp:extent cx="7810500" cy="947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947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1 - қосымша</w:t>
            </w:r>
          </w:p>
        </w:tc>
      </w:tr>
    </w:tbl>
    <w:bookmarkStart w:name="z73" w:id="57"/>
    <w:p>
      <w:pPr>
        <w:spacing w:after="0"/>
        <w:ind w:left="0"/>
        <w:jc w:val="left"/>
      </w:pPr>
      <w:r>
        <w:rPr>
          <w:rFonts w:ascii="Times New Roman"/>
          <w:b/>
          <w:i w:val="false"/>
          <w:color w:val="000000"/>
        </w:rPr>
        <w:t xml:space="preserve"> Бәйтерек ауданының Мичурин ауылдық округінің құқық белгілейтін құжаттар негізінде жер саннаттары, жер учаскелерінің меншік иелері және жер пайдаланушылар бөлінісінде әкімшілік- аумақтық бірлік аумағында жайлымдардын орналасу схемасы (картасы)</w:t>
      </w:r>
    </w:p>
    <w:bookmarkEnd w:id="57"/>
    <w:bookmarkStart w:name="z74" w:id="58"/>
    <w:p>
      <w:pPr>
        <w:spacing w:after="0"/>
        <w:ind w:left="0"/>
        <w:jc w:val="both"/>
      </w:pPr>
      <w:r>
        <w:rPr>
          <w:rFonts w:ascii="Times New Roman"/>
          <w:b w:val="false"/>
          <w:i w:val="false"/>
          <w:color w:val="000000"/>
          <w:sz w:val="28"/>
        </w:rPr>
        <w:t xml:space="preserve">
      </w:t>
      </w:r>
    </w:p>
    <w:bookmarkEnd w:id="58"/>
    <w:p>
      <w:pPr>
        <w:spacing w:after="0"/>
        <w:ind w:left="0"/>
        <w:jc w:val="both"/>
      </w:pPr>
      <w:r>
        <w:drawing>
          <wp:inline distT="0" distB="0" distL="0" distR="0">
            <wp:extent cx="7810500" cy="958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958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1 - қосымша</w:t>
            </w:r>
          </w:p>
        </w:tc>
      </w:tr>
    </w:tbl>
    <w:bookmarkStart w:name="z76" w:id="59"/>
    <w:p>
      <w:pPr>
        <w:spacing w:after="0"/>
        <w:ind w:left="0"/>
        <w:jc w:val="left"/>
      </w:pPr>
      <w:r>
        <w:rPr>
          <w:rFonts w:ascii="Times New Roman"/>
          <w:b/>
          <w:i w:val="false"/>
          <w:color w:val="000000"/>
        </w:rPr>
        <w:t xml:space="preserve"> Бәйтерек ауданының Переметный ауылдық округінің құқық белгілейтін құжаттар негізінде жер саннаттары, жер учаскелерінің меншік иелері және жер пайдаланушылар бөлінісінде әкімшілік - аумақтық бірлік аумағында жайлымдардын орналасу схемасы (картасы)</w:t>
      </w:r>
    </w:p>
    <w:bookmarkEnd w:id="59"/>
    <w:bookmarkStart w:name="z77" w:id="60"/>
    <w:p>
      <w:pPr>
        <w:spacing w:after="0"/>
        <w:ind w:left="0"/>
        <w:jc w:val="both"/>
      </w:pPr>
      <w:r>
        <w:rPr>
          <w:rFonts w:ascii="Times New Roman"/>
          <w:b w:val="false"/>
          <w:i w:val="false"/>
          <w:color w:val="000000"/>
          <w:sz w:val="28"/>
        </w:rPr>
        <w:t xml:space="preserve">
      </w:t>
      </w:r>
    </w:p>
    <w:bookmarkEnd w:id="60"/>
    <w:p>
      <w:pPr>
        <w:spacing w:after="0"/>
        <w:ind w:left="0"/>
        <w:jc w:val="both"/>
      </w:pPr>
      <w:r>
        <w:drawing>
          <wp:inline distT="0" distB="0" distL="0" distR="0">
            <wp:extent cx="7810500" cy="858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858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1 - қосымша</w:t>
            </w:r>
          </w:p>
        </w:tc>
      </w:tr>
    </w:tbl>
    <w:bookmarkStart w:name="z79" w:id="61"/>
    <w:p>
      <w:pPr>
        <w:spacing w:after="0"/>
        <w:ind w:left="0"/>
        <w:jc w:val="left"/>
      </w:pPr>
      <w:r>
        <w:rPr>
          <w:rFonts w:ascii="Times New Roman"/>
          <w:b/>
          <w:i w:val="false"/>
          <w:color w:val="000000"/>
        </w:rPr>
        <w:t xml:space="preserve"> Бәйтерек ауданының Раздольный ауылдық округінің құқық белгілейтін құжаттар негізінде жер саннаттары, жер учаскелерінің меншік иелері және жер пайдаланушылар бөлінісінде әкімшілік - аумақтық бірлік аумағында жайлымдардын орналасу схемасы (картаасы)</w:t>
      </w:r>
    </w:p>
    <w:bookmarkEnd w:id="61"/>
    <w:bookmarkStart w:name="z80" w:id="62"/>
    <w:p>
      <w:pPr>
        <w:spacing w:after="0"/>
        <w:ind w:left="0"/>
        <w:jc w:val="both"/>
      </w:pPr>
      <w:r>
        <w:rPr>
          <w:rFonts w:ascii="Times New Roman"/>
          <w:b w:val="false"/>
          <w:i w:val="false"/>
          <w:color w:val="000000"/>
          <w:sz w:val="28"/>
        </w:rPr>
        <w:t xml:space="preserve">
      </w:t>
      </w:r>
    </w:p>
    <w:bookmarkEnd w:id="62"/>
    <w:p>
      <w:pPr>
        <w:spacing w:after="0"/>
        <w:ind w:left="0"/>
        <w:jc w:val="both"/>
      </w:pPr>
      <w:r>
        <w:drawing>
          <wp:inline distT="0" distB="0" distL="0" distR="0">
            <wp:extent cx="7810500" cy="1076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1076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1 - қосымша</w:t>
            </w:r>
          </w:p>
        </w:tc>
      </w:tr>
    </w:tbl>
    <w:bookmarkStart w:name="z82" w:id="63"/>
    <w:p>
      <w:pPr>
        <w:spacing w:after="0"/>
        <w:ind w:left="0"/>
        <w:jc w:val="left"/>
      </w:pPr>
      <w:r>
        <w:rPr>
          <w:rFonts w:ascii="Times New Roman"/>
          <w:b/>
          <w:i w:val="false"/>
          <w:color w:val="000000"/>
        </w:rPr>
        <w:t xml:space="preserve"> Бәйтерек ауданының Рубежин ауылдық округінің құқық белгілейтін құжаттар негізінде жер саннаттары, жер учаскелерінің меншік иелері және жер пайдаланушылар бөлінісінде әкімшілік - аумақтық бірлік аумағында жайлымдардын орналасу схемасы (картасы)</w:t>
      </w:r>
    </w:p>
    <w:bookmarkEnd w:id="63"/>
    <w:bookmarkStart w:name="z83" w:id="64"/>
    <w:p>
      <w:pPr>
        <w:spacing w:after="0"/>
        <w:ind w:left="0"/>
        <w:jc w:val="both"/>
      </w:pPr>
      <w:r>
        <w:rPr>
          <w:rFonts w:ascii="Times New Roman"/>
          <w:b w:val="false"/>
          <w:i w:val="false"/>
          <w:color w:val="000000"/>
          <w:sz w:val="28"/>
        </w:rPr>
        <w:t xml:space="preserve">
      </w:t>
      </w:r>
    </w:p>
    <w:bookmarkEnd w:id="64"/>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1 - қосымша</w:t>
            </w:r>
          </w:p>
        </w:tc>
      </w:tr>
    </w:tbl>
    <w:bookmarkStart w:name="z85" w:id="65"/>
    <w:p>
      <w:pPr>
        <w:spacing w:after="0"/>
        <w:ind w:left="0"/>
        <w:jc w:val="left"/>
      </w:pPr>
      <w:r>
        <w:rPr>
          <w:rFonts w:ascii="Times New Roman"/>
          <w:b/>
          <w:i w:val="false"/>
          <w:color w:val="000000"/>
        </w:rPr>
        <w:t xml:space="preserve"> Бәйтерек ауданының Сұлу көл ауылдық округінің құқық белгілейтін құжаттар негізінде жер саннаттары, жер учаскелерінің меншік иелері және жер пайдаланушылар бөлінісінде әкімшілік - аумақтық бірлік аумағында жайлымдардын орналасу схемасы (картасы)</w:t>
      </w:r>
    </w:p>
    <w:bookmarkEnd w:id="65"/>
    <w:bookmarkStart w:name="z86" w:id="66"/>
    <w:p>
      <w:pPr>
        <w:spacing w:after="0"/>
        <w:ind w:left="0"/>
        <w:jc w:val="both"/>
      </w:pPr>
      <w:r>
        <w:rPr>
          <w:rFonts w:ascii="Times New Roman"/>
          <w:b w:val="false"/>
          <w:i w:val="false"/>
          <w:color w:val="000000"/>
          <w:sz w:val="28"/>
        </w:rPr>
        <w:t xml:space="preserve">
      </w:t>
      </w:r>
    </w:p>
    <w:bookmarkEnd w:id="66"/>
    <w:p>
      <w:pPr>
        <w:spacing w:after="0"/>
        <w:ind w:left="0"/>
        <w:jc w:val="both"/>
      </w:pPr>
      <w:r>
        <w:drawing>
          <wp:inline distT="0" distB="0" distL="0" distR="0">
            <wp:extent cx="7810500" cy="1070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1070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1 - қосымша</w:t>
            </w:r>
          </w:p>
        </w:tc>
      </w:tr>
    </w:tbl>
    <w:bookmarkStart w:name="z88" w:id="67"/>
    <w:p>
      <w:pPr>
        <w:spacing w:after="0"/>
        <w:ind w:left="0"/>
        <w:jc w:val="left"/>
      </w:pPr>
      <w:r>
        <w:rPr>
          <w:rFonts w:ascii="Times New Roman"/>
          <w:b/>
          <w:i w:val="false"/>
          <w:color w:val="000000"/>
        </w:rPr>
        <w:t xml:space="preserve"> Бәйтерек ауданының Трекин ауылдық округінің құқық белгілейтін құжаттар негізінде жер саннаттары, жер учаскелерінің меншік иелері және жер пайдаланушылар бөлінісінде әкімшілік - аумақтық бірлік аумағында жайлымдардын орналасу схемасы (картасы)</w:t>
      </w:r>
    </w:p>
    <w:bookmarkEnd w:id="67"/>
    <w:bookmarkStart w:name="z89" w:id="68"/>
    <w:p>
      <w:pPr>
        <w:spacing w:after="0"/>
        <w:ind w:left="0"/>
        <w:jc w:val="both"/>
      </w:pPr>
      <w:r>
        <w:rPr>
          <w:rFonts w:ascii="Times New Roman"/>
          <w:b w:val="false"/>
          <w:i w:val="false"/>
          <w:color w:val="000000"/>
          <w:sz w:val="28"/>
        </w:rPr>
        <w:t xml:space="preserve">
      </w:t>
      </w:r>
    </w:p>
    <w:bookmarkEnd w:id="68"/>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1 - қосымша</w:t>
            </w:r>
          </w:p>
        </w:tc>
      </w:tr>
    </w:tbl>
    <w:bookmarkStart w:name="z91" w:id="69"/>
    <w:p>
      <w:pPr>
        <w:spacing w:after="0"/>
        <w:ind w:left="0"/>
        <w:jc w:val="left"/>
      </w:pPr>
      <w:r>
        <w:rPr>
          <w:rFonts w:ascii="Times New Roman"/>
          <w:b/>
          <w:i w:val="false"/>
          <w:color w:val="000000"/>
        </w:rPr>
        <w:t xml:space="preserve"> Бәйтерек ауданының Құрманғазы ауылдық округінің құқық белгілейтін құжаттар негізінде жер саннаттары, жер учаскелерінің меншік иелері және жер пайдаланушылар бөлінісінде әкімшілік - аумақтық бірлік аумағында жайлымдардын орналасу схемасы (картасы)</w:t>
      </w:r>
    </w:p>
    <w:bookmarkEnd w:id="69"/>
    <w:bookmarkStart w:name="z92" w:id="70"/>
    <w:p>
      <w:pPr>
        <w:spacing w:after="0"/>
        <w:ind w:left="0"/>
        <w:jc w:val="both"/>
      </w:pPr>
      <w:r>
        <w:rPr>
          <w:rFonts w:ascii="Times New Roman"/>
          <w:b w:val="false"/>
          <w:i w:val="false"/>
          <w:color w:val="000000"/>
          <w:sz w:val="28"/>
        </w:rPr>
        <w:t xml:space="preserve">
      </w:t>
      </w:r>
    </w:p>
    <w:bookmarkEnd w:id="70"/>
    <w:p>
      <w:pPr>
        <w:spacing w:after="0"/>
        <w:ind w:left="0"/>
        <w:jc w:val="both"/>
      </w:pPr>
      <w:r>
        <w:drawing>
          <wp:inline distT="0" distB="0" distL="0" distR="0">
            <wp:extent cx="7810500" cy="1014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1014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1 - қосымша</w:t>
            </w:r>
          </w:p>
        </w:tc>
      </w:tr>
    </w:tbl>
    <w:bookmarkStart w:name="z94" w:id="71"/>
    <w:p>
      <w:pPr>
        <w:spacing w:after="0"/>
        <w:ind w:left="0"/>
        <w:jc w:val="left"/>
      </w:pPr>
      <w:r>
        <w:rPr>
          <w:rFonts w:ascii="Times New Roman"/>
          <w:b/>
          <w:i w:val="false"/>
          <w:color w:val="000000"/>
        </w:rPr>
        <w:t xml:space="preserve"> Бәйтерек ауданының Чиров ауылдық округінің құқық белгілейтін құжаттар негізінде жер саннаттары, жер учаскелерінің меншік иелері және жер пайдаланушылар бөлінісінде әкімшілік - аумақтық бірлік аумағында жайлымдардын орналасу схемасы (картасы)</w:t>
      </w:r>
    </w:p>
    <w:bookmarkEnd w:id="71"/>
    <w:bookmarkStart w:name="z95" w:id="72"/>
    <w:p>
      <w:pPr>
        <w:spacing w:after="0"/>
        <w:ind w:left="0"/>
        <w:jc w:val="both"/>
      </w:pPr>
      <w:r>
        <w:rPr>
          <w:rFonts w:ascii="Times New Roman"/>
          <w:b w:val="false"/>
          <w:i w:val="false"/>
          <w:color w:val="000000"/>
          <w:sz w:val="28"/>
        </w:rPr>
        <w:t xml:space="preserve">
      </w:t>
      </w:r>
    </w:p>
    <w:bookmarkEnd w:id="72"/>
    <w:p>
      <w:pPr>
        <w:spacing w:after="0"/>
        <w:ind w:left="0"/>
        <w:jc w:val="both"/>
      </w:pPr>
      <w:r>
        <w:drawing>
          <wp:inline distT="0" distB="0" distL="0" distR="0">
            <wp:extent cx="7810500" cy="808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808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1 - қосымша</w:t>
            </w:r>
          </w:p>
        </w:tc>
      </w:tr>
    </w:tbl>
    <w:bookmarkStart w:name="z97" w:id="73"/>
    <w:p>
      <w:pPr>
        <w:spacing w:after="0"/>
        <w:ind w:left="0"/>
        <w:jc w:val="left"/>
      </w:pPr>
      <w:r>
        <w:rPr>
          <w:rFonts w:ascii="Times New Roman"/>
          <w:b/>
          <w:i w:val="false"/>
          <w:color w:val="000000"/>
        </w:rPr>
        <w:t xml:space="preserve"> Бәйтерек ауданының Шалғай ауылдық округінің құқық белгілейтін құжаттар негізінде жер саннаттары, жер учаскелерінің меншік иелері және жер пайдаланушылар бөлінісінде әкімшілік - аумақтық бірлік аумағында жайлымдардын орналасу схемасы (картасы)</w:t>
      </w:r>
    </w:p>
    <w:bookmarkEnd w:id="73"/>
    <w:bookmarkStart w:name="z98" w:id="74"/>
    <w:p>
      <w:pPr>
        <w:spacing w:after="0"/>
        <w:ind w:left="0"/>
        <w:jc w:val="both"/>
      </w:pPr>
      <w:r>
        <w:rPr>
          <w:rFonts w:ascii="Times New Roman"/>
          <w:b w:val="false"/>
          <w:i w:val="false"/>
          <w:color w:val="000000"/>
          <w:sz w:val="28"/>
        </w:rPr>
        <w:t xml:space="preserve">
      </w:t>
      </w:r>
    </w:p>
    <w:bookmarkEnd w:id="74"/>
    <w:p>
      <w:pPr>
        <w:spacing w:after="0"/>
        <w:ind w:left="0"/>
        <w:jc w:val="both"/>
      </w:pPr>
      <w:r>
        <w:drawing>
          <wp:inline distT="0" distB="0" distL="0" distR="0">
            <wp:extent cx="7810500" cy="1009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1009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1 - қосымша</w:t>
            </w:r>
          </w:p>
        </w:tc>
      </w:tr>
    </w:tbl>
    <w:bookmarkStart w:name="z100" w:id="75"/>
    <w:p>
      <w:pPr>
        <w:spacing w:after="0"/>
        <w:ind w:left="0"/>
        <w:jc w:val="left"/>
      </w:pPr>
      <w:r>
        <w:rPr>
          <w:rFonts w:ascii="Times New Roman"/>
          <w:b/>
          <w:i w:val="false"/>
          <w:color w:val="000000"/>
        </w:rPr>
        <w:t xml:space="preserve"> Бәйтерек ауданының Щапов ауылдық округінің құқық белгілейтін құжаттар негізінде жер саннаттары, жер учаскелерінің меншік иелері және жер пайдаланушылар бөлінісінде әкімшілік - аумақтық бірлік аумағында жайлымдардын орналасу схемасы (картасы)</w:t>
      </w:r>
    </w:p>
    <w:bookmarkEnd w:id="75"/>
    <w:bookmarkStart w:name="z101" w:id="76"/>
    <w:p>
      <w:pPr>
        <w:spacing w:after="0"/>
        <w:ind w:left="0"/>
        <w:jc w:val="both"/>
      </w:pPr>
      <w:r>
        <w:rPr>
          <w:rFonts w:ascii="Times New Roman"/>
          <w:b w:val="false"/>
          <w:i w:val="false"/>
          <w:color w:val="000000"/>
          <w:sz w:val="28"/>
        </w:rPr>
        <w:t xml:space="preserve">
      </w:t>
      </w:r>
    </w:p>
    <w:bookmarkEnd w:id="76"/>
    <w:p>
      <w:pPr>
        <w:spacing w:after="0"/>
        <w:ind w:left="0"/>
        <w:jc w:val="both"/>
      </w:pPr>
      <w:r>
        <w:drawing>
          <wp:inline distT="0" distB="0" distL="0" distR="0">
            <wp:extent cx="7810500" cy="820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820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1 - қосымша</w:t>
            </w:r>
          </w:p>
        </w:tc>
      </w:tr>
    </w:tbl>
    <w:bookmarkStart w:name="z103" w:id="77"/>
    <w:p>
      <w:pPr>
        <w:spacing w:after="0"/>
        <w:ind w:left="0"/>
        <w:jc w:val="left"/>
      </w:pPr>
      <w:r>
        <w:rPr>
          <w:rFonts w:ascii="Times New Roman"/>
          <w:b/>
          <w:i w:val="false"/>
          <w:color w:val="000000"/>
        </w:rPr>
        <w:t xml:space="preserve"> Бәйтерек ауданының Янайкин ауылдық округінің құқық белгілейтін құжаттар негізінде жер саннаттары, жер учаскелерінің меншік иелері және жер пайдаланушылар бөлінісінде әкімшілік - аумақтық бірлік аумағында жайлымдардын орналасу схемасы (картасы)</w:t>
      </w:r>
    </w:p>
    <w:bookmarkEnd w:id="77"/>
    <w:bookmarkStart w:name="z104" w:id="78"/>
    <w:p>
      <w:pPr>
        <w:spacing w:after="0"/>
        <w:ind w:left="0"/>
        <w:jc w:val="both"/>
      </w:pPr>
      <w:r>
        <w:rPr>
          <w:rFonts w:ascii="Times New Roman"/>
          <w:b w:val="false"/>
          <w:i w:val="false"/>
          <w:color w:val="000000"/>
          <w:sz w:val="28"/>
        </w:rPr>
        <w:t xml:space="preserve">
      </w:t>
      </w:r>
    </w:p>
    <w:bookmarkEnd w:id="78"/>
    <w:p>
      <w:pPr>
        <w:spacing w:after="0"/>
        <w:ind w:left="0"/>
        <w:jc w:val="both"/>
      </w:pPr>
      <w:r>
        <w:drawing>
          <wp:inline distT="0" distB="0" distL="0" distR="0">
            <wp:extent cx="7810500" cy="784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784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1 - қосымша</w:t>
            </w:r>
          </w:p>
        </w:tc>
      </w:tr>
    </w:tbl>
    <w:bookmarkStart w:name="z106" w:id="79"/>
    <w:p>
      <w:pPr>
        <w:spacing w:after="0"/>
        <w:ind w:left="0"/>
        <w:jc w:val="left"/>
      </w:pPr>
      <w:r>
        <w:rPr>
          <w:rFonts w:ascii="Times New Roman"/>
          <w:b/>
          <w:i w:val="false"/>
          <w:color w:val="000000"/>
        </w:rPr>
        <w:t xml:space="preserve"> Бәйтерек ауданының Январцев ауылдық округінің құқық белгілейтін құжаттар негізінде жер саннаттары, жер учаскелерінің меншік иелері және жер пайдаланушылар бөлінісінде әкімшілік- аумақтық бірлік аумағында жайлымдардын орналасу схемасы (картасы)</w:t>
      </w:r>
    </w:p>
    <w:bookmarkEnd w:id="79"/>
    <w:bookmarkStart w:name="z107" w:id="80"/>
    <w:p>
      <w:pPr>
        <w:spacing w:after="0"/>
        <w:ind w:left="0"/>
        <w:jc w:val="both"/>
      </w:pPr>
      <w:r>
        <w:rPr>
          <w:rFonts w:ascii="Times New Roman"/>
          <w:b w:val="false"/>
          <w:i w:val="false"/>
          <w:color w:val="000000"/>
          <w:sz w:val="28"/>
        </w:rPr>
        <w:t xml:space="preserve">
      </w:t>
      </w:r>
    </w:p>
    <w:bookmarkEnd w:id="80"/>
    <w:p>
      <w:pPr>
        <w:spacing w:after="0"/>
        <w:ind w:left="0"/>
        <w:jc w:val="both"/>
      </w:pPr>
      <w:r>
        <w:drawing>
          <wp:inline distT="0" distB="0" distL="0" distR="0">
            <wp:extent cx="7810500" cy="1089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1089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2 –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4 - қосымша</w:t>
            </w:r>
          </w:p>
        </w:tc>
      </w:tr>
    </w:tbl>
    <w:bookmarkStart w:name="z110" w:id="81"/>
    <w:p>
      <w:pPr>
        <w:spacing w:after="0"/>
        <w:ind w:left="0"/>
        <w:jc w:val="left"/>
      </w:pPr>
      <w:r>
        <w:rPr>
          <w:rFonts w:ascii="Times New Roman"/>
          <w:b/>
          <w:i w:val="false"/>
          <w:color w:val="000000"/>
        </w:rPr>
        <w:t xml:space="preserve"> Бәйтерек ауданының Белес ауылдық округінің жайылым пайдаланушылардың жайылым айналымдарының қолайлы схемалары және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81"/>
    <w:bookmarkStart w:name="z111" w:id="82"/>
    <w:p>
      <w:pPr>
        <w:spacing w:after="0"/>
        <w:ind w:left="0"/>
        <w:jc w:val="both"/>
      </w:pPr>
      <w:r>
        <w:rPr>
          <w:rFonts w:ascii="Times New Roman"/>
          <w:b w:val="false"/>
          <w:i w:val="false"/>
          <w:color w:val="000000"/>
          <w:sz w:val="28"/>
        </w:rPr>
        <w:t xml:space="preserve">
      </w:t>
      </w:r>
    </w:p>
    <w:bookmarkEnd w:id="82"/>
    <w:p>
      <w:pPr>
        <w:spacing w:after="0"/>
        <w:ind w:left="0"/>
        <w:jc w:val="both"/>
      </w:pPr>
      <w:r>
        <w:drawing>
          <wp:inline distT="0" distB="0" distL="0" distR="0">
            <wp:extent cx="7480300" cy="1065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480300" cy="1065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2 –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4 - қосымша</w:t>
            </w:r>
          </w:p>
        </w:tc>
      </w:tr>
    </w:tbl>
    <w:bookmarkStart w:name="z114" w:id="83"/>
    <w:p>
      <w:pPr>
        <w:spacing w:after="0"/>
        <w:ind w:left="0"/>
        <w:jc w:val="left"/>
      </w:pPr>
      <w:r>
        <w:rPr>
          <w:rFonts w:ascii="Times New Roman"/>
          <w:b/>
          <w:i w:val="false"/>
          <w:color w:val="000000"/>
        </w:rPr>
        <w:t xml:space="preserve"> Бәйтерек ауданының Дариян ауылдық округінің жайылым пайдаланушылардың жайылым айналымдарының қолайлы схемалары және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83"/>
    <w:bookmarkStart w:name="z115" w:id="84"/>
    <w:p>
      <w:pPr>
        <w:spacing w:after="0"/>
        <w:ind w:left="0"/>
        <w:jc w:val="both"/>
      </w:pPr>
      <w:r>
        <w:rPr>
          <w:rFonts w:ascii="Times New Roman"/>
          <w:b w:val="false"/>
          <w:i w:val="false"/>
          <w:color w:val="000000"/>
          <w:sz w:val="28"/>
        </w:rPr>
        <w:t xml:space="preserve">
      </w:t>
      </w:r>
    </w:p>
    <w:bookmarkEnd w:id="84"/>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2 –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Жоспарға 4 - қосымша</w:t>
            </w:r>
          </w:p>
        </w:tc>
      </w:tr>
    </w:tbl>
    <w:bookmarkStart w:name="z118" w:id="85"/>
    <w:p>
      <w:pPr>
        <w:spacing w:after="0"/>
        <w:ind w:left="0"/>
        <w:jc w:val="left"/>
      </w:pPr>
      <w:r>
        <w:rPr>
          <w:rFonts w:ascii="Times New Roman"/>
          <w:b/>
          <w:i w:val="false"/>
          <w:color w:val="000000"/>
        </w:rPr>
        <w:t xml:space="preserve"> Бәйтерек ауданының Достық ауылдық округінің жайылым пайдаланушылардың жайылым айналымдарының қолайлы схемалары және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85"/>
    <w:bookmarkStart w:name="z119" w:id="86"/>
    <w:p>
      <w:pPr>
        <w:spacing w:after="0"/>
        <w:ind w:left="0"/>
        <w:jc w:val="both"/>
      </w:pPr>
      <w:r>
        <w:rPr>
          <w:rFonts w:ascii="Times New Roman"/>
          <w:b w:val="false"/>
          <w:i w:val="false"/>
          <w:color w:val="000000"/>
          <w:sz w:val="28"/>
        </w:rPr>
        <w:t xml:space="preserve">
      </w:t>
      </w:r>
    </w:p>
    <w:bookmarkEnd w:id="86"/>
    <w:p>
      <w:pPr>
        <w:spacing w:after="0"/>
        <w:ind w:left="0"/>
        <w:jc w:val="both"/>
      </w:pPr>
      <w:r>
        <w:drawing>
          <wp:inline distT="0" distB="0" distL="0" distR="0">
            <wp:extent cx="7810500" cy="966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966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2 –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4 - қосымша</w:t>
            </w:r>
          </w:p>
        </w:tc>
      </w:tr>
    </w:tbl>
    <w:bookmarkStart w:name="z122" w:id="87"/>
    <w:p>
      <w:pPr>
        <w:spacing w:after="0"/>
        <w:ind w:left="0"/>
        <w:jc w:val="left"/>
      </w:pPr>
      <w:r>
        <w:rPr>
          <w:rFonts w:ascii="Times New Roman"/>
          <w:b/>
          <w:i w:val="false"/>
          <w:color w:val="000000"/>
        </w:rPr>
        <w:t xml:space="preserve"> Бәйтерек ауданының Егіндібұлақ ауылдық округінің жайылым пайдаланушылардың жайылым айналымдарының қолайлы схемалары және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87"/>
    <w:bookmarkStart w:name="z123" w:id="88"/>
    <w:p>
      <w:pPr>
        <w:spacing w:after="0"/>
        <w:ind w:left="0"/>
        <w:jc w:val="both"/>
      </w:pPr>
      <w:r>
        <w:rPr>
          <w:rFonts w:ascii="Times New Roman"/>
          <w:b w:val="false"/>
          <w:i w:val="false"/>
          <w:color w:val="000000"/>
          <w:sz w:val="28"/>
        </w:rPr>
        <w:t xml:space="preserve">
      </w:t>
      </w:r>
    </w:p>
    <w:bookmarkEnd w:id="88"/>
    <w:p>
      <w:pPr>
        <w:spacing w:after="0"/>
        <w:ind w:left="0"/>
        <w:jc w:val="both"/>
      </w:pPr>
      <w:r>
        <w:drawing>
          <wp:inline distT="0" distB="0" distL="0" distR="0">
            <wp:extent cx="7810500" cy="969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969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2 –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4 - қосымша</w:t>
            </w:r>
          </w:p>
        </w:tc>
      </w:tr>
    </w:tbl>
    <w:bookmarkStart w:name="z126" w:id="89"/>
    <w:p>
      <w:pPr>
        <w:spacing w:after="0"/>
        <w:ind w:left="0"/>
        <w:jc w:val="left"/>
      </w:pPr>
      <w:r>
        <w:rPr>
          <w:rFonts w:ascii="Times New Roman"/>
          <w:b/>
          <w:i w:val="false"/>
          <w:color w:val="000000"/>
        </w:rPr>
        <w:t xml:space="preserve"> Бәйтерек ауданының Атамекен ауылдық округінің жайылым пайдаланушылардың жайылым айналымдарының қолайлы схемалары және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89"/>
    <w:bookmarkStart w:name="z127" w:id="90"/>
    <w:p>
      <w:pPr>
        <w:spacing w:after="0"/>
        <w:ind w:left="0"/>
        <w:jc w:val="both"/>
      </w:pPr>
      <w:r>
        <w:rPr>
          <w:rFonts w:ascii="Times New Roman"/>
          <w:b w:val="false"/>
          <w:i w:val="false"/>
          <w:color w:val="000000"/>
          <w:sz w:val="28"/>
        </w:rPr>
        <w:t xml:space="preserve">
      </w:t>
      </w:r>
    </w:p>
    <w:bookmarkEnd w:id="90"/>
    <w:p>
      <w:pPr>
        <w:spacing w:after="0"/>
        <w:ind w:left="0"/>
        <w:jc w:val="both"/>
      </w:pPr>
      <w:r>
        <w:drawing>
          <wp:inline distT="0" distB="0" distL="0" distR="0">
            <wp:extent cx="7810500" cy="838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838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2 –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4 - қосымша</w:t>
            </w:r>
          </w:p>
        </w:tc>
      </w:tr>
    </w:tbl>
    <w:bookmarkStart w:name="z130" w:id="91"/>
    <w:p>
      <w:pPr>
        <w:spacing w:after="0"/>
        <w:ind w:left="0"/>
        <w:jc w:val="left"/>
      </w:pPr>
      <w:r>
        <w:rPr>
          <w:rFonts w:ascii="Times New Roman"/>
          <w:b/>
          <w:i w:val="false"/>
          <w:color w:val="000000"/>
        </w:rPr>
        <w:t xml:space="preserve"> Бәйтерек ауданының Зеленов ауылдық округінің жайылым пайдаланушылардың жайылым айналымдарының қолайлы схемалары және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91"/>
    <w:bookmarkStart w:name="z131" w:id="92"/>
    <w:p>
      <w:pPr>
        <w:spacing w:after="0"/>
        <w:ind w:left="0"/>
        <w:jc w:val="both"/>
      </w:pPr>
      <w:r>
        <w:rPr>
          <w:rFonts w:ascii="Times New Roman"/>
          <w:b w:val="false"/>
          <w:i w:val="false"/>
          <w:color w:val="000000"/>
          <w:sz w:val="28"/>
        </w:rPr>
        <w:t xml:space="preserve">
      </w:t>
      </w:r>
    </w:p>
    <w:bookmarkEnd w:id="92"/>
    <w:p>
      <w:pPr>
        <w:spacing w:after="0"/>
        <w:ind w:left="0"/>
        <w:jc w:val="both"/>
      </w:pPr>
      <w:r>
        <w:drawing>
          <wp:inline distT="0" distB="0" distL="0" distR="0">
            <wp:extent cx="7810500" cy="985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985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2 –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4 - қосымша</w:t>
            </w:r>
          </w:p>
        </w:tc>
      </w:tr>
    </w:tbl>
    <w:bookmarkStart w:name="z134" w:id="93"/>
    <w:p>
      <w:pPr>
        <w:spacing w:after="0"/>
        <w:ind w:left="0"/>
        <w:jc w:val="left"/>
      </w:pPr>
      <w:r>
        <w:rPr>
          <w:rFonts w:ascii="Times New Roman"/>
          <w:b/>
          <w:i w:val="false"/>
          <w:color w:val="000000"/>
        </w:rPr>
        <w:t xml:space="preserve"> Бәйтерек ауданының Бейбітшілік ауылдық округінің жайылым пайдаланушылардың жайылым айналымдарының қолайлы схемалары және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93"/>
    <w:bookmarkStart w:name="z135" w:id="94"/>
    <w:p>
      <w:pPr>
        <w:spacing w:after="0"/>
        <w:ind w:left="0"/>
        <w:jc w:val="both"/>
      </w:pPr>
      <w:r>
        <w:rPr>
          <w:rFonts w:ascii="Times New Roman"/>
          <w:b w:val="false"/>
          <w:i w:val="false"/>
          <w:color w:val="000000"/>
          <w:sz w:val="28"/>
        </w:rPr>
        <w:t xml:space="preserve">
      </w:t>
      </w:r>
    </w:p>
    <w:bookmarkEnd w:id="94"/>
    <w:p>
      <w:pPr>
        <w:spacing w:after="0"/>
        <w:ind w:left="0"/>
        <w:jc w:val="both"/>
      </w:pPr>
      <w:r>
        <w:drawing>
          <wp:inline distT="0" distB="0" distL="0" distR="0">
            <wp:extent cx="7810500" cy="1000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1000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Жоспарға 2 –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4 - қосымша</w:t>
            </w:r>
          </w:p>
        </w:tc>
      </w:tr>
    </w:tbl>
    <w:bookmarkStart w:name="z139" w:id="95"/>
    <w:p>
      <w:pPr>
        <w:spacing w:after="0"/>
        <w:ind w:left="0"/>
        <w:jc w:val="left"/>
      </w:pPr>
      <w:r>
        <w:rPr>
          <w:rFonts w:ascii="Times New Roman"/>
          <w:b/>
          <w:i w:val="false"/>
          <w:color w:val="000000"/>
        </w:rPr>
        <w:t xml:space="preserve"> Бәйтерек ауданының Көшім ауылдық округінің жайылым пайдаланушылардың жайылым айналымдарының қолайлы схемалары және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95"/>
    <w:bookmarkStart w:name="z140" w:id="96"/>
    <w:p>
      <w:pPr>
        <w:spacing w:after="0"/>
        <w:ind w:left="0"/>
        <w:jc w:val="both"/>
      </w:pPr>
      <w:r>
        <w:rPr>
          <w:rFonts w:ascii="Times New Roman"/>
          <w:b w:val="false"/>
          <w:i w:val="false"/>
          <w:color w:val="000000"/>
          <w:sz w:val="28"/>
        </w:rPr>
        <w:t xml:space="preserve">
      </w:t>
      </w:r>
    </w:p>
    <w:bookmarkEnd w:id="96"/>
    <w:p>
      <w:pPr>
        <w:spacing w:after="0"/>
        <w:ind w:left="0"/>
        <w:jc w:val="both"/>
      </w:pPr>
      <w:r>
        <w:drawing>
          <wp:inline distT="0" distB="0" distL="0" distR="0">
            <wp:extent cx="7810500" cy="1047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1047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2 –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4 - қосымша</w:t>
            </w:r>
          </w:p>
        </w:tc>
      </w:tr>
    </w:tbl>
    <w:bookmarkStart w:name="z143" w:id="97"/>
    <w:p>
      <w:pPr>
        <w:spacing w:after="0"/>
        <w:ind w:left="0"/>
        <w:jc w:val="left"/>
      </w:pPr>
      <w:r>
        <w:rPr>
          <w:rFonts w:ascii="Times New Roman"/>
          <w:b/>
          <w:i w:val="false"/>
          <w:color w:val="000000"/>
        </w:rPr>
        <w:t xml:space="preserve"> Бәйтерек ауданының Макаров ауылдық округі жайылым пайдаланушылардың жайылым айналымдарының қолайлы схемалары және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97"/>
    <w:bookmarkStart w:name="z144" w:id="98"/>
    <w:p>
      <w:pPr>
        <w:spacing w:after="0"/>
        <w:ind w:left="0"/>
        <w:jc w:val="both"/>
      </w:pPr>
      <w:r>
        <w:rPr>
          <w:rFonts w:ascii="Times New Roman"/>
          <w:b w:val="false"/>
          <w:i w:val="false"/>
          <w:color w:val="000000"/>
          <w:sz w:val="28"/>
        </w:rPr>
        <w:t xml:space="preserve">
      </w:t>
      </w:r>
    </w:p>
    <w:bookmarkEnd w:id="98"/>
    <w:p>
      <w:pPr>
        <w:spacing w:after="0"/>
        <w:ind w:left="0"/>
        <w:jc w:val="both"/>
      </w:pPr>
      <w:r>
        <w:drawing>
          <wp:inline distT="0" distB="0" distL="0" distR="0">
            <wp:extent cx="7810500" cy="876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876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Жоспарға 2 –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4 - қосымша</w:t>
            </w:r>
          </w:p>
        </w:tc>
      </w:tr>
    </w:tbl>
    <w:bookmarkStart w:name="z147" w:id="99"/>
    <w:p>
      <w:pPr>
        <w:spacing w:after="0"/>
        <w:ind w:left="0"/>
        <w:jc w:val="left"/>
      </w:pPr>
      <w:r>
        <w:rPr>
          <w:rFonts w:ascii="Times New Roman"/>
          <w:b/>
          <w:i w:val="false"/>
          <w:color w:val="000000"/>
        </w:rPr>
        <w:t xml:space="preserve"> Бәйтерек ауданының Махамбет ауылдық округінің жайылым пайдаланушылардың жайылым айналымдарының қолайлы схемалары және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99"/>
    <w:bookmarkStart w:name="z148" w:id="100"/>
    <w:p>
      <w:pPr>
        <w:spacing w:after="0"/>
        <w:ind w:left="0"/>
        <w:jc w:val="both"/>
      </w:pPr>
      <w:r>
        <w:rPr>
          <w:rFonts w:ascii="Times New Roman"/>
          <w:b w:val="false"/>
          <w:i w:val="false"/>
          <w:color w:val="000000"/>
          <w:sz w:val="28"/>
        </w:rPr>
        <w:t xml:space="preserve">
      </w:t>
      </w:r>
    </w:p>
    <w:bookmarkEnd w:id="100"/>
    <w:p>
      <w:pPr>
        <w:spacing w:after="0"/>
        <w:ind w:left="0"/>
        <w:jc w:val="both"/>
      </w:pPr>
      <w:r>
        <w:drawing>
          <wp:inline distT="0" distB="0" distL="0" distR="0">
            <wp:extent cx="7810500" cy="1017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1017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2 –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4 - қосымша</w:t>
            </w:r>
          </w:p>
        </w:tc>
      </w:tr>
    </w:tbl>
    <w:bookmarkStart w:name="z151" w:id="101"/>
    <w:p>
      <w:pPr>
        <w:spacing w:after="0"/>
        <w:ind w:left="0"/>
        <w:jc w:val="left"/>
      </w:pPr>
      <w:r>
        <w:rPr>
          <w:rFonts w:ascii="Times New Roman"/>
          <w:b/>
          <w:i w:val="false"/>
          <w:color w:val="000000"/>
        </w:rPr>
        <w:t xml:space="preserve"> Бәйтерек ауданының Мичурин ауылдық округінің жайылым пайдаланушылардың жайылым айналымдарының қолайлы схемалары және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01"/>
    <w:bookmarkStart w:name="z152" w:id="102"/>
    <w:p>
      <w:pPr>
        <w:spacing w:after="0"/>
        <w:ind w:left="0"/>
        <w:jc w:val="both"/>
      </w:pPr>
      <w:r>
        <w:rPr>
          <w:rFonts w:ascii="Times New Roman"/>
          <w:b w:val="false"/>
          <w:i w:val="false"/>
          <w:color w:val="000000"/>
          <w:sz w:val="28"/>
        </w:rPr>
        <w:t xml:space="preserve">
      </w:t>
      </w:r>
    </w:p>
    <w:bookmarkEnd w:id="102"/>
    <w:p>
      <w:pPr>
        <w:spacing w:after="0"/>
        <w:ind w:left="0"/>
        <w:jc w:val="both"/>
      </w:pPr>
      <w:r>
        <w:drawing>
          <wp:inline distT="0" distB="0" distL="0" distR="0">
            <wp:extent cx="7810500" cy="1018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1018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2 –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4 - қосымша</w:t>
            </w:r>
          </w:p>
        </w:tc>
      </w:tr>
    </w:tbl>
    <w:bookmarkStart w:name="z155" w:id="103"/>
    <w:p>
      <w:pPr>
        <w:spacing w:after="0"/>
        <w:ind w:left="0"/>
        <w:jc w:val="left"/>
      </w:pPr>
      <w:r>
        <w:rPr>
          <w:rFonts w:ascii="Times New Roman"/>
          <w:b/>
          <w:i w:val="false"/>
          <w:color w:val="000000"/>
        </w:rPr>
        <w:t xml:space="preserve"> Бәйтерек ауданының Переметный ауылдық округінің жайылым пайдаланушылардың жайылым айналымдарының қолайлы схемалары және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03"/>
    <w:bookmarkStart w:name="z156" w:id="104"/>
    <w:p>
      <w:pPr>
        <w:spacing w:after="0"/>
        <w:ind w:left="0"/>
        <w:jc w:val="both"/>
      </w:pPr>
      <w:r>
        <w:rPr>
          <w:rFonts w:ascii="Times New Roman"/>
          <w:b w:val="false"/>
          <w:i w:val="false"/>
          <w:color w:val="000000"/>
          <w:sz w:val="28"/>
        </w:rPr>
        <w:t xml:space="preserve">
      </w:t>
      </w:r>
    </w:p>
    <w:bookmarkEnd w:id="104"/>
    <w:p>
      <w:pPr>
        <w:spacing w:after="0"/>
        <w:ind w:left="0"/>
        <w:jc w:val="both"/>
      </w:pPr>
      <w:r>
        <w:drawing>
          <wp:inline distT="0" distB="0" distL="0" distR="0">
            <wp:extent cx="7810500" cy="1092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1092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2 –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4 - қосымша</w:t>
            </w:r>
          </w:p>
        </w:tc>
      </w:tr>
    </w:tbl>
    <w:bookmarkStart w:name="z159" w:id="105"/>
    <w:p>
      <w:pPr>
        <w:spacing w:after="0"/>
        <w:ind w:left="0"/>
        <w:jc w:val="left"/>
      </w:pPr>
      <w:r>
        <w:rPr>
          <w:rFonts w:ascii="Times New Roman"/>
          <w:b/>
          <w:i w:val="false"/>
          <w:color w:val="000000"/>
        </w:rPr>
        <w:t xml:space="preserve"> Бәйтерек ауданының Раздольное ауылдық округінің жайылым пайдаланушылардың жайылым айналымдарының қолайлы схемалары және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05"/>
    <w:bookmarkStart w:name="z160" w:id="106"/>
    <w:p>
      <w:pPr>
        <w:spacing w:after="0"/>
        <w:ind w:left="0"/>
        <w:jc w:val="both"/>
      </w:pPr>
      <w:r>
        <w:rPr>
          <w:rFonts w:ascii="Times New Roman"/>
          <w:b w:val="false"/>
          <w:i w:val="false"/>
          <w:color w:val="000000"/>
          <w:sz w:val="28"/>
        </w:rPr>
        <w:t xml:space="preserve">
      </w:t>
      </w:r>
    </w:p>
    <w:bookmarkEnd w:id="106"/>
    <w:p>
      <w:pPr>
        <w:spacing w:after="0"/>
        <w:ind w:left="0"/>
        <w:jc w:val="both"/>
      </w:pPr>
      <w:r>
        <w:drawing>
          <wp:inline distT="0" distB="0" distL="0" distR="0">
            <wp:extent cx="7810500" cy="1216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1216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2 –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4 - қосымша</w:t>
            </w:r>
          </w:p>
        </w:tc>
      </w:tr>
    </w:tbl>
    <w:bookmarkStart w:name="z163" w:id="107"/>
    <w:p>
      <w:pPr>
        <w:spacing w:after="0"/>
        <w:ind w:left="0"/>
        <w:jc w:val="left"/>
      </w:pPr>
      <w:r>
        <w:rPr>
          <w:rFonts w:ascii="Times New Roman"/>
          <w:b/>
          <w:i w:val="false"/>
          <w:color w:val="000000"/>
        </w:rPr>
        <w:t xml:space="preserve"> Бәйтерек ауданының Рубежин ауылдық округінің жайылым пайдаланушылардың жайылым айналымдарының қолайлы схемалары және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07"/>
    <w:bookmarkStart w:name="z164" w:id="108"/>
    <w:p>
      <w:pPr>
        <w:spacing w:after="0"/>
        <w:ind w:left="0"/>
        <w:jc w:val="both"/>
      </w:pPr>
      <w:r>
        <w:rPr>
          <w:rFonts w:ascii="Times New Roman"/>
          <w:b w:val="false"/>
          <w:i w:val="false"/>
          <w:color w:val="000000"/>
          <w:sz w:val="28"/>
        </w:rPr>
        <w:t xml:space="preserve">
      </w:t>
      </w:r>
    </w:p>
    <w:bookmarkEnd w:id="108"/>
    <w:p>
      <w:pPr>
        <w:spacing w:after="0"/>
        <w:ind w:left="0"/>
        <w:jc w:val="both"/>
      </w:pPr>
      <w:r>
        <w:drawing>
          <wp:inline distT="0" distB="0" distL="0" distR="0">
            <wp:extent cx="7810500" cy="1179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1179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2 –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4 - қосымша</w:t>
            </w:r>
          </w:p>
        </w:tc>
      </w:tr>
    </w:tbl>
    <w:bookmarkStart w:name="z167" w:id="109"/>
    <w:p>
      <w:pPr>
        <w:spacing w:after="0"/>
        <w:ind w:left="0"/>
        <w:jc w:val="left"/>
      </w:pPr>
      <w:r>
        <w:rPr>
          <w:rFonts w:ascii="Times New Roman"/>
          <w:b/>
          <w:i w:val="false"/>
          <w:color w:val="000000"/>
        </w:rPr>
        <w:t xml:space="preserve"> Бәйтерек ауданының Сұлу көл ауылдық округінің жайылым пайдаланушылардың жайылым айналымдарының қолайлы схемалары және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09"/>
    <w:bookmarkStart w:name="z168" w:id="110"/>
    <w:p>
      <w:pPr>
        <w:spacing w:after="0"/>
        <w:ind w:left="0"/>
        <w:jc w:val="both"/>
      </w:pPr>
      <w:r>
        <w:rPr>
          <w:rFonts w:ascii="Times New Roman"/>
          <w:b w:val="false"/>
          <w:i w:val="false"/>
          <w:color w:val="000000"/>
          <w:sz w:val="28"/>
        </w:rPr>
        <w:t xml:space="preserve">
      </w:t>
      </w:r>
    </w:p>
    <w:bookmarkEnd w:id="110"/>
    <w:p>
      <w:pPr>
        <w:spacing w:after="0"/>
        <w:ind w:left="0"/>
        <w:jc w:val="both"/>
      </w:pPr>
      <w:r>
        <w:drawing>
          <wp:inline distT="0" distB="0" distL="0" distR="0">
            <wp:extent cx="7810500" cy="1084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1084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 xml:space="preserve"> 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2 –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4 - қосымша</w:t>
            </w:r>
          </w:p>
        </w:tc>
      </w:tr>
    </w:tbl>
    <w:bookmarkStart w:name="z171" w:id="111"/>
    <w:p>
      <w:pPr>
        <w:spacing w:after="0"/>
        <w:ind w:left="0"/>
        <w:jc w:val="left"/>
      </w:pPr>
      <w:r>
        <w:rPr>
          <w:rFonts w:ascii="Times New Roman"/>
          <w:b/>
          <w:i w:val="false"/>
          <w:color w:val="000000"/>
        </w:rPr>
        <w:t xml:space="preserve"> Бәйтерек ауданының Трекин ауылдық округінің жайылым пайдаланушылардың жайылым айналымдарының қолайлы схемалары және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11"/>
    <w:bookmarkStart w:name="z172" w:id="112"/>
    <w:p>
      <w:pPr>
        <w:spacing w:after="0"/>
        <w:ind w:left="0"/>
        <w:jc w:val="both"/>
      </w:pPr>
      <w:r>
        <w:rPr>
          <w:rFonts w:ascii="Times New Roman"/>
          <w:b w:val="false"/>
          <w:i w:val="false"/>
          <w:color w:val="000000"/>
          <w:sz w:val="28"/>
        </w:rPr>
        <w:t xml:space="preserve">
      </w:t>
      </w:r>
    </w:p>
    <w:bookmarkEnd w:id="112"/>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2 –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4 - қосымша</w:t>
            </w:r>
          </w:p>
        </w:tc>
      </w:tr>
    </w:tbl>
    <w:bookmarkStart w:name="z175" w:id="113"/>
    <w:p>
      <w:pPr>
        <w:spacing w:after="0"/>
        <w:ind w:left="0"/>
        <w:jc w:val="left"/>
      </w:pPr>
      <w:r>
        <w:rPr>
          <w:rFonts w:ascii="Times New Roman"/>
          <w:b/>
          <w:i w:val="false"/>
          <w:color w:val="000000"/>
        </w:rPr>
        <w:t xml:space="preserve"> Бәйтерек ауданының Құрманғазы ауылдық округінің жайылым пайдаланушылардың жайылым айналымдарының қолайлы схемалары және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13"/>
    <w:bookmarkStart w:name="z176" w:id="114"/>
    <w:p>
      <w:pPr>
        <w:spacing w:after="0"/>
        <w:ind w:left="0"/>
        <w:jc w:val="both"/>
      </w:pPr>
      <w:r>
        <w:rPr>
          <w:rFonts w:ascii="Times New Roman"/>
          <w:b w:val="false"/>
          <w:i w:val="false"/>
          <w:color w:val="000000"/>
          <w:sz w:val="28"/>
        </w:rPr>
        <w:t xml:space="preserve">
      </w:t>
      </w:r>
    </w:p>
    <w:bookmarkEnd w:id="114"/>
    <w:p>
      <w:pPr>
        <w:spacing w:after="0"/>
        <w:ind w:left="0"/>
        <w:jc w:val="both"/>
      </w:pPr>
      <w:r>
        <w:drawing>
          <wp:inline distT="0" distB="0" distL="0" distR="0">
            <wp:extent cx="7810500" cy="1083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1083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2 –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Жоспарға 4 - қосымша</w:t>
            </w:r>
          </w:p>
        </w:tc>
      </w:tr>
    </w:tbl>
    <w:bookmarkStart w:name="z180" w:id="115"/>
    <w:p>
      <w:pPr>
        <w:spacing w:after="0"/>
        <w:ind w:left="0"/>
        <w:jc w:val="left"/>
      </w:pPr>
      <w:r>
        <w:rPr>
          <w:rFonts w:ascii="Times New Roman"/>
          <w:b/>
          <w:i w:val="false"/>
          <w:color w:val="000000"/>
        </w:rPr>
        <w:t xml:space="preserve"> Бәйтерек ауданының Чиров ауылдық округінің жайылым пайдаланушылардың жайылым айналымдарының қолайлы схемалары және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15"/>
    <w:bookmarkStart w:name="z181" w:id="116"/>
    <w:p>
      <w:pPr>
        <w:spacing w:after="0"/>
        <w:ind w:left="0"/>
        <w:jc w:val="both"/>
      </w:pPr>
      <w:r>
        <w:rPr>
          <w:rFonts w:ascii="Times New Roman"/>
          <w:b w:val="false"/>
          <w:i w:val="false"/>
          <w:color w:val="000000"/>
          <w:sz w:val="28"/>
        </w:rPr>
        <w:t xml:space="preserve">
      </w:t>
      </w:r>
    </w:p>
    <w:bookmarkEnd w:id="116"/>
    <w:p>
      <w:pPr>
        <w:spacing w:after="0"/>
        <w:ind w:left="0"/>
        <w:jc w:val="both"/>
      </w:pPr>
      <w:r>
        <w:drawing>
          <wp:inline distT="0" distB="0" distL="0" distR="0">
            <wp:extent cx="7810500" cy="922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922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2 –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4 - қосымша</w:t>
            </w:r>
          </w:p>
        </w:tc>
      </w:tr>
    </w:tbl>
    <w:bookmarkStart w:name="z185" w:id="117"/>
    <w:p>
      <w:pPr>
        <w:spacing w:after="0"/>
        <w:ind w:left="0"/>
        <w:jc w:val="left"/>
      </w:pPr>
      <w:r>
        <w:rPr>
          <w:rFonts w:ascii="Times New Roman"/>
          <w:b/>
          <w:i w:val="false"/>
          <w:color w:val="000000"/>
        </w:rPr>
        <w:t xml:space="preserve"> Бәйтерек ауданының Шалғай ауылдық округінің жайылым пайдаланушылардың жайылым айналымдарының қолайлы схемалары және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17"/>
    <w:bookmarkStart w:name="z186" w:id="118"/>
    <w:p>
      <w:pPr>
        <w:spacing w:after="0"/>
        <w:ind w:left="0"/>
        <w:jc w:val="both"/>
      </w:pPr>
      <w:r>
        <w:rPr>
          <w:rFonts w:ascii="Times New Roman"/>
          <w:b w:val="false"/>
          <w:i w:val="false"/>
          <w:color w:val="000000"/>
          <w:sz w:val="28"/>
        </w:rPr>
        <w:t xml:space="preserve">
      </w:t>
      </w:r>
    </w:p>
    <w:bookmarkEnd w:id="118"/>
    <w:p>
      <w:pPr>
        <w:spacing w:after="0"/>
        <w:ind w:left="0"/>
        <w:jc w:val="both"/>
      </w:pPr>
      <w:r>
        <w:drawing>
          <wp:inline distT="0" distB="0" distL="0" distR="0">
            <wp:extent cx="7810500" cy="1046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1046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2 –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4 - қосымша</w:t>
            </w:r>
          </w:p>
        </w:tc>
      </w:tr>
    </w:tbl>
    <w:bookmarkStart w:name="z189" w:id="119"/>
    <w:p>
      <w:pPr>
        <w:spacing w:after="0"/>
        <w:ind w:left="0"/>
        <w:jc w:val="left"/>
      </w:pPr>
      <w:r>
        <w:rPr>
          <w:rFonts w:ascii="Times New Roman"/>
          <w:b/>
          <w:i w:val="false"/>
          <w:color w:val="000000"/>
        </w:rPr>
        <w:t xml:space="preserve"> Бәйтерек ауданының Щапов ауылдық округінің жайылым пайдаланушылардың жайылым айналымдарының қолайлы схемалары және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19"/>
    <w:bookmarkStart w:name="z190" w:id="120"/>
    <w:p>
      <w:pPr>
        <w:spacing w:after="0"/>
        <w:ind w:left="0"/>
        <w:jc w:val="both"/>
      </w:pPr>
      <w:r>
        <w:rPr>
          <w:rFonts w:ascii="Times New Roman"/>
          <w:b w:val="false"/>
          <w:i w:val="false"/>
          <w:color w:val="000000"/>
          <w:sz w:val="28"/>
        </w:rPr>
        <w:t xml:space="preserve">
      </w:t>
      </w:r>
    </w:p>
    <w:bookmarkEnd w:id="120"/>
    <w:p>
      <w:pPr>
        <w:spacing w:after="0"/>
        <w:ind w:left="0"/>
        <w:jc w:val="both"/>
      </w:pPr>
      <w:r>
        <w:drawing>
          <wp:inline distT="0" distB="0" distL="0" distR="0">
            <wp:extent cx="7810500" cy="972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972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2 –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4 - қосымша</w:t>
            </w:r>
          </w:p>
        </w:tc>
      </w:tr>
    </w:tbl>
    <w:bookmarkStart w:name="z193" w:id="121"/>
    <w:p>
      <w:pPr>
        <w:spacing w:after="0"/>
        <w:ind w:left="0"/>
        <w:jc w:val="left"/>
      </w:pPr>
      <w:r>
        <w:rPr>
          <w:rFonts w:ascii="Times New Roman"/>
          <w:b/>
          <w:i w:val="false"/>
          <w:color w:val="000000"/>
        </w:rPr>
        <w:t xml:space="preserve"> Бәйтерек ауданының Янайкин ауылдық округінің жайылым пайдаланушылардың жайылым айналымдарының қолайлы схемалары және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21"/>
    <w:bookmarkStart w:name="z194" w:id="122"/>
    <w:p>
      <w:pPr>
        <w:spacing w:after="0"/>
        <w:ind w:left="0"/>
        <w:jc w:val="both"/>
      </w:pPr>
      <w:r>
        <w:rPr>
          <w:rFonts w:ascii="Times New Roman"/>
          <w:b w:val="false"/>
          <w:i w:val="false"/>
          <w:color w:val="000000"/>
          <w:sz w:val="28"/>
        </w:rPr>
        <w:t xml:space="preserve">
      </w:t>
      </w:r>
    </w:p>
    <w:bookmarkEnd w:id="122"/>
    <w:p>
      <w:pPr>
        <w:spacing w:after="0"/>
        <w:ind w:left="0"/>
        <w:jc w:val="both"/>
      </w:pPr>
      <w:r>
        <w:drawing>
          <wp:inline distT="0" distB="0" distL="0" distR="0">
            <wp:extent cx="7810500" cy="1021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1021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2 –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4 - қосымша</w:t>
            </w:r>
          </w:p>
        </w:tc>
      </w:tr>
    </w:tbl>
    <w:bookmarkStart w:name="z197" w:id="123"/>
    <w:p>
      <w:pPr>
        <w:spacing w:after="0"/>
        <w:ind w:left="0"/>
        <w:jc w:val="left"/>
      </w:pPr>
      <w:r>
        <w:rPr>
          <w:rFonts w:ascii="Times New Roman"/>
          <w:b/>
          <w:i w:val="false"/>
          <w:color w:val="000000"/>
        </w:rPr>
        <w:t xml:space="preserve"> Бәйтерек ауданының Январцев ауылдық округінің жайылым пайдаланушылардың жайылым айналымдарының қолайлы схемалары және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23"/>
    <w:bookmarkStart w:name="z198" w:id="124"/>
    <w:p>
      <w:pPr>
        <w:spacing w:after="0"/>
        <w:ind w:left="0"/>
        <w:jc w:val="both"/>
      </w:pPr>
      <w:r>
        <w:rPr>
          <w:rFonts w:ascii="Times New Roman"/>
          <w:b w:val="false"/>
          <w:i w:val="false"/>
          <w:color w:val="000000"/>
          <w:sz w:val="28"/>
        </w:rPr>
        <w:t xml:space="preserve">
      </w:t>
      </w:r>
    </w:p>
    <w:bookmarkEnd w:id="124"/>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3 - қосымша</w:t>
            </w:r>
          </w:p>
        </w:tc>
      </w:tr>
    </w:tbl>
    <w:bookmarkStart w:name="z200" w:id="125"/>
    <w:p>
      <w:pPr>
        <w:spacing w:after="0"/>
        <w:ind w:left="0"/>
        <w:jc w:val="left"/>
      </w:pPr>
      <w:r>
        <w:rPr>
          <w:rFonts w:ascii="Times New Roman"/>
          <w:b/>
          <w:i w:val="false"/>
          <w:color w:val="000000"/>
        </w:rPr>
        <w:t xml:space="preserve"> Бәйтерек ауданының Белес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25"/>
    <w:bookmarkStart w:name="z201" w:id="126"/>
    <w:p>
      <w:pPr>
        <w:spacing w:after="0"/>
        <w:ind w:left="0"/>
        <w:jc w:val="both"/>
      </w:pPr>
      <w:r>
        <w:rPr>
          <w:rFonts w:ascii="Times New Roman"/>
          <w:b w:val="false"/>
          <w:i w:val="false"/>
          <w:color w:val="000000"/>
          <w:sz w:val="28"/>
        </w:rPr>
        <w:t xml:space="preserve">
      </w:t>
      </w:r>
    </w:p>
    <w:bookmarkEnd w:id="126"/>
    <w:p>
      <w:pPr>
        <w:spacing w:after="0"/>
        <w:ind w:left="0"/>
        <w:jc w:val="both"/>
      </w:pPr>
      <w:r>
        <w:drawing>
          <wp:inline distT="0" distB="0" distL="0" distR="0">
            <wp:extent cx="7810500" cy="1097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1097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w:t>
            </w:r>
            <w:r>
              <w:br/>
            </w:r>
            <w:r>
              <w:rPr>
                <w:rFonts w:ascii="Times New Roman"/>
                <w:b w:val="false"/>
                <w:i w:val="false"/>
                <w:color w:val="000000"/>
                <w:sz w:val="20"/>
              </w:rPr>
              <w:t>Жоспарға 3 - қосымша</w:t>
            </w:r>
          </w:p>
        </w:tc>
      </w:tr>
    </w:tbl>
    <w:bookmarkStart w:name="z203" w:id="127"/>
    <w:p>
      <w:pPr>
        <w:spacing w:after="0"/>
        <w:ind w:left="0"/>
        <w:jc w:val="left"/>
      </w:pPr>
      <w:r>
        <w:rPr>
          <w:rFonts w:ascii="Times New Roman"/>
          <w:b/>
          <w:i w:val="false"/>
          <w:color w:val="000000"/>
        </w:rPr>
        <w:t xml:space="preserve"> Бәйтерек ауданының Дариян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27"/>
    <w:bookmarkStart w:name="z204" w:id="128"/>
    <w:p>
      <w:pPr>
        <w:spacing w:after="0"/>
        <w:ind w:left="0"/>
        <w:jc w:val="both"/>
      </w:pPr>
      <w:r>
        <w:rPr>
          <w:rFonts w:ascii="Times New Roman"/>
          <w:b w:val="false"/>
          <w:i w:val="false"/>
          <w:color w:val="000000"/>
          <w:sz w:val="28"/>
        </w:rPr>
        <w:t xml:space="preserve">
      </w:t>
      </w:r>
    </w:p>
    <w:bookmarkEnd w:id="128"/>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3 - қосымша</w:t>
            </w:r>
          </w:p>
        </w:tc>
      </w:tr>
    </w:tbl>
    <w:bookmarkStart w:name="z206" w:id="129"/>
    <w:p>
      <w:pPr>
        <w:spacing w:after="0"/>
        <w:ind w:left="0"/>
        <w:jc w:val="left"/>
      </w:pPr>
      <w:r>
        <w:rPr>
          <w:rFonts w:ascii="Times New Roman"/>
          <w:b/>
          <w:i w:val="false"/>
          <w:color w:val="000000"/>
        </w:rPr>
        <w:t xml:space="preserve"> Бәйтерек ауданының Достық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29"/>
    <w:bookmarkStart w:name="z207" w:id="130"/>
    <w:p>
      <w:pPr>
        <w:spacing w:after="0"/>
        <w:ind w:left="0"/>
        <w:jc w:val="both"/>
      </w:pPr>
      <w:r>
        <w:rPr>
          <w:rFonts w:ascii="Times New Roman"/>
          <w:b w:val="false"/>
          <w:i w:val="false"/>
          <w:color w:val="000000"/>
          <w:sz w:val="28"/>
        </w:rPr>
        <w:t xml:space="preserve">
      </w:t>
      </w:r>
    </w:p>
    <w:bookmarkEnd w:id="130"/>
    <w:p>
      <w:pPr>
        <w:spacing w:after="0"/>
        <w:ind w:left="0"/>
        <w:jc w:val="both"/>
      </w:pPr>
      <w:r>
        <w:drawing>
          <wp:inline distT="0" distB="0" distL="0" distR="0">
            <wp:extent cx="7810500" cy="982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982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3 - қосымша</w:t>
            </w:r>
          </w:p>
        </w:tc>
      </w:tr>
    </w:tbl>
    <w:bookmarkStart w:name="z209" w:id="131"/>
    <w:p>
      <w:pPr>
        <w:spacing w:after="0"/>
        <w:ind w:left="0"/>
        <w:jc w:val="left"/>
      </w:pPr>
      <w:r>
        <w:rPr>
          <w:rFonts w:ascii="Times New Roman"/>
          <w:b/>
          <w:i w:val="false"/>
          <w:color w:val="000000"/>
        </w:rPr>
        <w:t xml:space="preserve"> Бәйтерек ауданының Егіндібұлақ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31"/>
    <w:bookmarkStart w:name="z210" w:id="132"/>
    <w:p>
      <w:pPr>
        <w:spacing w:after="0"/>
        <w:ind w:left="0"/>
        <w:jc w:val="both"/>
      </w:pPr>
      <w:r>
        <w:rPr>
          <w:rFonts w:ascii="Times New Roman"/>
          <w:b w:val="false"/>
          <w:i w:val="false"/>
          <w:color w:val="000000"/>
          <w:sz w:val="28"/>
        </w:rPr>
        <w:t xml:space="preserve">
      </w:t>
      </w:r>
    </w:p>
    <w:bookmarkEnd w:id="132"/>
    <w:p>
      <w:pPr>
        <w:spacing w:after="0"/>
        <w:ind w:left="0"/>
        <w:jc w:val="both"/>
      </w:pPr>
      <w:r>
        <w:drawing>
          <wp:inline distT="0" distB="0" distL="0" distR="0">
            <wp:extent cx="7810500" cy="980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980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3 - қосымша</w:t>
            </w:r>
          </w:p>
        </w:tc>
      </w:tr>
    </w:tbl>
    <w:bookmarkStart w:name="z212" w:id="133"/>
    <w:p>
      <w:pPr>
        <w:spacing w:after="0"/>
        <w:ind w:left="0"/>
        <w:jc w:val="left"/>
      </w:pPr>
      <w:r>
        <w:rPr>
          <w:rFonts w:ascii="Times New Roman"/>
          <w:b/>
          <w:i w:val="false"/>
          <w:color w:val="000000"/>
        </w:rPr>
        <w:t xml:space="preserve"> Бәйтерек ауданының Атамекен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33"/>
    <w:bookmarkStart w:name="z213" w:id="134"/>
    <w:p>
      <w:pPr>
        <w:spacing w:after="0"/>
        <w:ind w:left="0"/>
        <w:jc w:val="both"/>
      </w:pPr>
      <w:r>
        <w:rPr>
          <w:rFonts w:ascii="Times New Roman"/>
          <w:b w:val="false"/>
          <w:i w:val="false"/>
          <w:color w:val="000000"/>
          <w:sz w:val="28"/>
        </w:rPr>
        <w:t xml:space="preserve">
      </w:t>
      </w:r>
    </w:p>
    <w:bookmarkEnd w:id="134"/>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3 - қосымша</w:t>
            </w:r>
          </w:p>
        </w:tc>
      </w:tr>
    </w:tbl>
    <w:bookmarkStart w:name="z215" w:id="135"/>
    <w:p>
      <w:pPr>
        <w:spacing w:after="0"/>
        <w:ind w:left="0"/>
        <w:jc w:val="left"/>
      </w:pPr>
      <w:r>
        <w:rPr>
          <w:rFonts w:ascii="Times New Roman"/>
          <w:b/>
          <w:i w:val="false"/>
          <w:color w:val="000000"/>
        </w:rPr>
        <w:t xml:space="preserve"> Бәйтерек ауданының Зеленов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35"/>
    <w:bookmarkStart w:name="z216" w:id="136"/>
    <w:p>
      <w:pPr>
        <w:spacing w:after="0"/>
        <w:ind w:left="0"/>
        <w:jc w:val="both"/>
      </w:pPr>
      <w:r>
        <w:rPr>
          <w:rFonts w:ascii="Times New Roman"/>
          <w:b w:val="false"/>
          <w:i w:val="false"/>
          <w:color w:val="000000"/>
          <w:sz w:val="28"/>
        </w:rPr>
        <w:t xml:space="preserve">
      </w:t>
      </w:r>
    </w:p>
    <w:bookmarkEnd w:id="136"/>
    <w:p>
      <w:pPr>
        <w:spacing w:after="0"/>
        <w:ind w:left="0"/>
        <w:jc w:val="both"/>
      </w:pPr>
      <w:r>
        <w:drawing>
          <wp:inline distT="0" distB="0" distL="0" distR="0">
            <wp:extent cx="7810500" cy="848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848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3 - қосымша</w:t>
            </w:r>
          </w:p>
        </w:tc>
      </w:tr>
    </w:tbl>
    <w:bookmarkStart w:name="z218" w:id="137"/>
    <w:p>
      <w:pPr>
        <w:spacing w:after="0"/>
        <w:ind w:left="0"/>
        <w:jc w:val="left"/>
      </w:pPr>
      <w:r>
        <w:rPr>
          <w:rFonts w:ascii="Times New Roman"/>
          <w:b/>
          <w:i w:val="false"/>
          <w:color w:val="000000"/>
        </w:rPr>
        <w:t xml:space="preserve"> Бәйтерек ауданының Бейбітшілік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37"/>
    <w:bookmarkStart w:name="z219" w:id="138"/>
    <w:p>
      <w:pPr>
        <w:spacing w:after="0"/>
        <w:ind w:left="0"/>
        <w:jc w:val="both"/>
      </w:pPr>
      <w:r>
        <w:rPr>
          <w:rFonts w:ascii="Times New Roman"/>
          <w:b w:val="false"/>
          <w:i w:val="false"/>
          <w:color w:val="000000"/>
          <w:sz w:val="28"/>
        </w:rPr>
        <w:t xml:space="preserve">
      </w:t>
      </w:r>
    </w:p>
    <w:bookmarkEnd w:id="138"/>
    <w:p>
      <w:pPr>
        <w:spacing w:after="0"/>
        <w:ind w:left="0"/>
        <w:jc w:val="both"/>
      </w:pPr>
      <w:r>
        <w:drawing>
          <wp:inline distT="0" distB="0" distL="0" distR="0">
            <wp:extent cx="7810500" cy="930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930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3 - қосымша</w:t>
            </w:r>
          </w:p>
        </w:tc>
      </w:tr>
    </w:tbl>
    <w:bookmarkStart w:name="z221" w:id="139"/>
    <w:p>
      <w:pPr>
        <w:spacing w:after="0"/>
        <w:ind w:left="0"/>
        <w:jc w:val="left"/>
      </w:pPr>
      <w:r>
        <w:rPr>
          <w:rFonts w:ascii="Times New Roman"/>
          <w:b/>
          <w:i w:val="false"/>
          <w:color w:val="000000"/>
        </w:rPr>
        <w:t xml:space="preserve"> Бәйтерек ауданының Көшім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39"/>
    <w:bookmarkStart w:name="z222" w:id="140"/>
    <w:p>
      <w:pPr>
        <w:spacing w:after="0"/>
        <w:ind w:left="0"/>
        <w:jc w:val="both"/>
      </w:pPr>
      <w:r>
        <w:rPr>
          <w:rFonts w:ascii="Times New Roman"/>
          <w:b w:val="false"/>
          <w:i w:val="false"/>
          <w:color w:val="000000"/>
          <w:sz w:val="28"/>
        </w:rPr>
        <w:t xml:space="preserve">
      </w:t>
      </w:r>
    </w:p>
    <w:bookmarkEnd w:id="140"/>
    <w:p>
      <w:pPr>
        <w:spacing w:after="0"/>
        <w:ind w:left="0"/>
        <w:jc w:val="both"/>
      </w:pPr>
      <w:r>
        <w:drawing>
          <wp:inline distT="0" distB="0" distL="0" distR="0">
            <wp:extent cx="7810500" cy="670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670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23" w:id="141"/>
    <w:p>
      <w:pPr>
        <w:spacing w:after="0"/>
        <w:ind w:left="0"/>
        <w:jc w:val="both"/>
      </w:pPr>
      <w:r>
        <w:rPr>
          <w:rFonts w:ascii="Times New Roman"/>
          <w:b w:val="false"/>
          <w:i w:val="false"/>
          <w:color w:val="000000"/>
          <w:sz w:val="28"/>
        </w:rPr>
        <w:t xml:space="preserve">
      </w:t>
      </w:r>
    </w:p>
    <w:bookmarkEnd w:id="141"/>
    <w:p>
      <w:pPr>
        <w:spacing w:after="0"/>
        <w:ind w:left="0"/>
        <w:jc w:val="both"/>
      </w:pPr>
      <w:r>
        <w:drawing>
          <wp:inline distT="0" distB="0" distL="0" distR="0">
            <wp:extent cx="6337300" cy="215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6337300" cy="215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3 - қосымша</w:t>
            </w:r>
          </w:p>
        </w:tc>
      </w:tr>
    </w:tbl>
    <w:bookmarkStart w:name="z225" w:id="142"/>
    <w:p>
      <w:pPr>
        <w:spacing w:after="0"/>
        <w:ind w:left="0"/>
        <w:jc w:val="left"/>
      </w:pPr>
      <w:r>
        <w:rPr>
          <w:rFonts w:ascii="Times New Roman"/>
          <w:b/>
          <w:i w:val="false"/>
          <w:color w:val="000000"/>
        </w:rPr>
        <w:t xml:space="preserve"> Бәйтерек ауданының Макаров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42"/>
    <w:bookmarkStart w:name="z226" w:id="143"/>
    <w:p>
      <w:pPr>
        <w:spacing w:after="0"/>
        <w:ind w:left="0"/>
        <w:jc w:val="both"/>
      </w:pPr>
      <w:r>
        <w:rPr>
          <w:rFonts w:ascii="Times New Roman"/>
          <w:b w:val="false"/>
          <w:i w:val="false"/>
          <w:color w:val="000000"/>
          <w:sz w:val="28"/>
        </w:rPr>
        <w:t xml:space="preserve">
      </w:t>
      </w:r>
    </w:p>
    <w:bookmarkEnd w:id="143"/>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3 - қосымша</w:t>
            </w:r>
          </w:p>
        </w:tc>
      </w:tr>
    </w:tbl>
    <w:bookmarkStart w:name="z228" w:id="144"/>
    <w:p>
      <w:pPr>
        <w:spacing w:after="0"/>
        <w:ind w:left="0"/>
        <w:jc w:val="left"/>
      </w:pPr>
      <w:r>
        <w:rPr>
          <w:rFonts w:ascii="Times New Roman"/>
          <w:b/>
          <w:i w:val="false"/>
          <w:color w:val="000000"/>
        </w:rPr>
        <w:t xml:space="preserve"> Бәйтерек ауданының Махамбет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44"/>
    <w:bookmarkStart w:name="z229" w:id="145"/>
    <w:p>
      <w:pPr>
        <w:spacing w:after="0"/>
        <w:ind w:left="0"/>
        <w:jc w:val="both"/>
      </w:pPr>
      <w:r>
        <w:rPr>
          <w:rFonts w:ascii="Times New Roman"/>
          <w:b w:val="false"/>
          <w:i w:val="false"/>
          <w:color w:val="000000"/>
          <w:sz w:val="28"/>
        </w:rPr>
        <w:t xml:space="preserve">
      </w:t>
      </w:r>
    </w:p>
    <w:bookmarkEnd w:id="145"/>
    <w:p>
      <w:pPr>
        <w:spacing w:after="0"/>
        <w:ind w:left="0"/>
        <w:jc w:val="both"/>
      </w:pPr>
      <w:r>
        <w:drawing>
          <wp:inline distT="0" distB="0" distL="0" distR="0">
            <wp:extent cx="7810500" cy="1008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1008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3 - қосымша</w:t>
            </w:r>
          </w:p>
        </w:tc>
      </w:tr>
    </w:tbl>
    <w:bookmarkStart w:name="z231" w:id="146"/>
    <w:p>
      <w:pPr>
        <w:spacing w:after="0"/>
        <w:ind w:left="0"/>
        <w:jc w:val="left"/>
      </w:pPr>
      <w:r>
        <w:rPr>
          <w:rFonts w:ascii="Times New Roman"/>
          <w:b/>
          <w:i w:val="false"/>
          <w:color w:val="000000"/>
        </w:rPr>
        <w:t xml:space="preserve"> Бәйтерек ауданының Мичурин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46"/>
    <w:bookmarkStart w:name="z232" w:id="147"/>
    <w:p>
      <w:pPr>
        <w:spacing w:after="0"/>
        <w:ind w:left="0"/>
        <w:jc w:val="both"/>
      </w:pPr>
      <w:r>
        <w:rPr>
          <w:rFonts w:ascii="Times New Roman"/>
          <w:b w:val="false"/>
          <w:i w:val="false"/>
          <w:color w:val="000000"/>
          <w:sz w:val="28"/>
        </w:rPr>
        <w:t xml:space="preserve">
      </w:t>
      </w:r>
    </w:p>
    <w:bookmarkEnd w:id="147"/>
    <w:p>
      <w:pPr>
        <w:spacing w:after="0"/>
        <w:ind w:left="0"/>
        <w:jc w:val="both"/>
      </w:pPr>
      <w:r>
        <w:drawing>
          <wp:inline distT="0" distB="0" distL="0" distR="0">
            <wp:extent cx="7810500" cy="1018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1018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3 - қосымша</w:t>
            </w:r>
          </w:p>
        </w:tc>
      </w:tr>
    </w:tbl>
    <w:bookmarkStart w:name="z234" w:id="148"/>
    <w:p>
      <w:pPr>
        <w:spacing w:after="0"/>
        <w:ind w:left="0"/>
        <w:jc w:val="left"/>
      </w:pPr>
      <w:r>
        <w:rPr>
          <w:rFonts w:ascii="Times New Roman"/>
          <w:b/>
          <w:i w:val="false"/>
          <w:color w:val="000000"/>
        </w:rPr>
        <w:t xml:space="preserve"> Бәйтерек ауданының Переметный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48"/>
    <w:bookmarkStart w:name="z235" w:id="149"/>
    <w:p>
      <w:pPr>
        <w:spacing w:after="0"/>
        <w:ind w:left="0"/>
        <w:jc w:val="both"/>
      </w:pPr>
      <w:r>
        <w:rPr>
          <w:rFonts w:ascii="Times New Roman"/>
          <w:b w:val="false"/>
          <w:i w:val="false"/>
          <w:color w:val="000000"/>
          <w:sz w:val="28"/>
        </w:rPr>
        <w:t xml:space="preserve">
      </w:t>
      </w:r>
    </w:p>
    <w:bookmarkEnd w:id="149"/>
    <w:p>
      <w:pPr>
        <w:spacing w:after="0"/>
        <w:ind w:left="0"/>
        <w:jc w:val="both"/>
      </w:pPr>
      <w:r>
        <w:drawing>
          <wp:inline distT="0" distB="0" distL="0" distR="0">
            <wp:extent cx="7810500" cy="938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938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3 - қосымша</w:t>
            </w:r>
          </w:p>
        </w:tc>
      </w:tr>
    </w:tbl>
    <w:bookmarkStart w:name="z237" w:id="150"/>
    <w:p>
      <w:pPr>
        <w:spacing w:after="0"/>
        <w:ind w:left="0"/>
        <w:jc w:val="left"/>
      </w:pPr>
      <w:r>
        <w:rPr>
          <w:rFonts w:ascii="Times New Roman"/>
          <w:b/>
          <w:i w:val="false"/>
          <w:color w:val="000000"/>
        </w:rPr>
        <w:t xml:space="preserve"> Бәйтерек ауданының Раздольный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50"/>
    <w:bookmarkStart w:name="z238" w:id="151"/>
    <w:p>
      <w:pPr>
        <w:spacing w:after="0"/>
        <w:ind w:left="0"/>
        <w:jc w:val="both"/>
      </w:pPr>
      <w:r>
        <w:rPr>
          <w:rFonts w:ascii="Times New Roman"/>
          <w:b w:val="false"/>
          <w:i w:val="false"/>
          <w:color w:val="000000"/>
          <w:sz w:val="28"/>
        </w:rPr>
        <w:t xml:space="preserve">
      </w:t>
      </w:r>
    </w:p>
    <w:bookmarkEnd w:id="151"/>
    <w:p>
      <w:pPr>
        <w:spacing w:after="0"/>
        <w:ind w:left="0"/>
        <w:jc w:val="both"/>
      </w:pPr>
      <w:r>
        <w:drawing>
          <wp:inline distT="0" distB="0" distL="0" distR="0">
            <wp:extent cx="7810500" cy="1089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1089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3 - қосымша</w:t>
            </w:r>
          </w:p>
        </w:tc>
      </w:tr>
    </w:tbl>
    <w:bookmarkStart w:name="z240" w:id="152"/>
    <w:p>
      <w:pPr>
        <w:spacing w:after="0"/>
        <w:ind w:left="0"/>
        <w:jc w:val="left"/>
      </w:pPr>
      <w:r>
        <w:rPr>
          <w:rFonts w:ascii="Times New Roman"/>
          <w:b/>
          <w:i w:val="false"/>
          <w:color w:val="000000"/>
        </w:rPr>
        <w:t xml:space="preserve"> Бәйтерек ауданының Рубежин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52"/>
    <w:bookmarkStart w:name="z241" w:id="153"/>
    <w:p>
      <w:pPr>
        <w:spacing w:after="0"/>
        <w:ind w:left="0"/>
        <w:jc w:val="both"/>
      </w:pPr>
      <w:r>
        <w:rPr>
          <w:rFonts w:ascii="Times New Roman"/>
          <w:b w:val="false"/>
          <w:i w:val="false"/>
          <w:color w:val="000000"/>
          <w:sz w:val="28"/>
        </w:rPr>
        <w:t xml:space="preserve">
      </w:t>
      </w:r>
    </w:p>
    <w:bookmarkEnd w:id="153"/>
    <w:p>
      <w:pPr>
        <w:spacing w:after="0"/>
        <w:ind w:left="0"/>
        <w:jc w:val="both"/>
      </w:pPr>
      <w:r>
        <w:drawing>
          <wp:inline distT="0" distB="0" distL="0" distR="0">
            <wp:extent cx="7810500" cy="1129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1129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3 - қосымша</w:t>
            </w:r>
          </w:p>
        </w:tc>
      </w:tr>
    </w:tbl>
    <w:bookmarkStart w:name="z243" w:id="154"/>
    <w:p>
      <w:pPr>
        <w:spacing w:after="0"/>
        <w:ind w:left="0"/>
        <w:jc w:val="left"/>
      </w:pPr>
      <w:r>
        <w:rPr>
          <w:rFonts w:ascii="Times New Roman"/>
          <w:b/>
          <w:i w:val="false"/>
          <w:color w:val="000000"/>
        </w:rPr>
        <w:t xml:space="preserve"> Бәйтерек ауданының Сұлу көл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54"/>
    <w:bookmarkStart w:name="z244" w:id="155"/>
    <w:p>
      <w:pPr>
        <w:spacing w:after="0"/>
        <w:ind w:left="0"/>
        <w:jc w:val="both"/>
      </w:pPr>
      <w:r>
        <w:rPr>
          <w:rFonts w:ascii="Times New Roman"/>
          <w:b w:val="false"/>
          <w:i w:val="false"/>
          <w:color w:val="000000"/>
          <w:sz w:val="28"/>
        </w:rPr>
        <w:t xml:space="preserve">
      </w:t>
      </w:r>
    </w:p>
    <w:bookmarkEnd w:id="155"/>
    <w:p>
      <w:pPr>
        <w:spacing w:after="0"/>
        <w:ind w:left="0"/>
        <w:jc w:val="both"/>
      </w:pPr>
      <w:r>
        <w:drawing>
          <wp:inline distT="0" distB="0" distL="0" distR="0">
            <wp:extent cx="7810500" cy="1061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1061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3 - қосымша</w:t>
            </w:r>
          </w:p>
        </w:tc>
      </w:tr>
    </w:tbl>
    <w:bookmarkStart w:name="z246" w:id="156"/>
    <w:p>
      <w:pPr>
        <w:spacing w:after="0"/>
        <w:ind w:left="0"/>
        <w:jc w:val="left"/>
      </w:pPr>
      <w:r>
        <w:rPr>
          <w:rFonts w:ascii="Times New Roman"/>
          <w:b/>
          <w:i w:val="false"/>
          <w:color w:val="000000"/>
        </w:rPr>
        <w:t xml:space="preserve"> Бәйтерек ауданының Трекин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56"/>
    <w:bookmarkStart w:name="z247" w:id="157"/>
    <w:p>
      <w:pPr>
        <w:spacing w:after="0"/>
        <w:ind w:left="0"/>
        <w:jc w:val="both"/>
      </w:pPr>
      <w:r>
        <w:rPr>
          <w:rFonts w:ascii="Times New Roman"/>
          <w:b w:val="false"/>
          <w:i w:val="false"/>
          <w:color w:val="000000"/>
          <w:sz w:val="28"/>
        </w:rPr>
        <w:t xml:space="preserve">
      </w:t>
      </w:r>
    </w:p>
    <w:bookmarkEnd w:id="157"/>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3 - қосымша</w:t>
            </w:r>
          </w:p>
        </w:tc>
      </w:tr>
    </w:tbl>
    <w:bookmarkStart w:name="z249" w:id="158"/>
    <w:p>
      <w:pPr>
        <w:spacing w:after="0"/>
        <w:ind w:left="0"/>
        <w:jc w:val="left"/>
      </w:pPr>
      <w:r>
        <w:rPr>
          <w:rFonts w:ascii="Times New Roman"/>
          <w:b/>
          <w:i w:val="false"/>
          <w:color w:val="000000"/>
        </w:rPr>
        <w:t xml:space="preserve"> Бәйтерек ауданының Құрманғазы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58"/>
    <w:bookmarkStart w:name="z250" w:id="159"/>
    <w:p>
      <w:pPr>
        <w:spacing w:after="0"/>
        <w:ind w:left="0"/>
        <w:jc w:val="both"/>
      </w:pPr>
      <w:r>
        <w:rPr>
          <w:rFonts w:ascii="Times New Roman"/>
          <w:b w:val="false"/>
          <w:i w:val="false"/>
          <w:color w:val="000000"/>
          <w:sz w:val="28"/>
        </w:rPr>
        <w:t xml:space="preserve">
      </w:t>
      </w:r>
    </w:p>
    <w:bookmarkEnd w:id="159"/>
    <w:p>
      <w:pPr>
        <w:spacing w:after="0"/>
        <w:ind w:left="0"/>
        <w:jc w:val="both"/>
      </w:pPr>
      <w:r>
        <w:drawing>
          <wp:inline distT="0" distB="0" distL="0" distR="0">
            <wp:extent cx="7810500" cy="1033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1033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3 - қосымша</w:t>
            </w:r>
          </w:p>
        </w:tc>
      </w:tr>
    </w:tbl>
    <w:bookmarkStart w:name="z252" w:id="160"/>
    <w:p>
      <w:pPr>
        <w:spacing w:after="0"/>
        <w:ind w:left="0"/>
        <w:jc w:val="left"/>
      </w:pPr>
      <w:r>
        <w:rPr>
          <w:rFonts w:ascii="Times New Roman"/>
          <w:b/>
          <w:i w:val="false"/>
          <w:color w:val="000000"/>
        </w:rPr>
        <w:t xml:space="preserve"> Бәйтерек ауданының Чиров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60"/>
    <w:bookmarkStart w:name="z253" w:id="161"/>
    <w:p>
      <w:pPr>
        <w:spacing w:after="0"/>
        <w:ind w:left="0"/>
        <w:jc w:val="both"/>
      </w:pPr>
      <w:r>
        <w:rPr>
          <w:rFonts w:ascii="Times New Roman"/>
          <w:b w:val="false"/>
          <w:i w:val="false"/>
          <w:color w:val="000000"/>
          <w:sz w:val="28"/>
        </w:rPr>
        <w:t xml:space="preserve">
      </w:t>
      </w:r>
    </w:p>
    <w:bookmarkEnd w:id="161"/>
    <w:p>
      <w:pPr>
        <w:spacing w:after="0"/>
        <w:ind w:left="0"/>
        <w:jc w:val="both"/>
      </w:pPr>
      <w:r>
        <w:drawing>
          <wp:inline distT="0" distB="0" distL="0" distR="0">
            <wp:extent cx="7810500" cy="857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857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3 - қосымша</w:t>
            </w:r>
          </w:p>
        </w:tc>
      </w:tr>
    </w:tbl>
    <w:bookmarkStart w:name="z255" w:id="162"/>
    <w:p>
      <w:pPr>
        <w:spacing w:after="0"/>
        <w:ind w:left="0"/>
        <w:jc w:val="left"/>
      </w:pPr>
      <w:r>
        <w:rPr>
          <w:rFonts w:ascii="Times New Roman"/>
          <w:b/>
          <w:i w:val="false"/>
          <w:color w:val="000000"/>
        </w:rPr>
        <w:t xml:space="preserve"> Бәйтерек ауданының Шалғай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62"/>
    <w:bookmarkStart w:name="z256" w:id="163"/>
    <w:p>
      <w:pPr>
        <w:spacing w:after="0"/>
        <w:ind w:left="0"/>
        <w:jc w:val="both"/>
      </w:pPr>
      <w:r>
        <w:rPr>
          <w:rFonts w:ascii="Times New Roman"/>
          <w:b w:val="false"/>
          <w:i w:val="false"/>
          <w:color w:val="000000"/>
          <w:sz w:val="28"/>
        </w:rPr>
        <w:t xml:space="preserve">
      </w:t>
      </w:r>
    </w:p>
    <w:bookmarkEnd w:id="163"/>
    <w:p>
      <w:pPr>
        <w:spacing w:after="0"/>
        <w:ind w:left="0"/>
        <w:jc w:val="both"/>
      </w:pPr>
      <w:r>
        <w:drawing>
          <wp:inline distT="0" distB="0" distL="0" distR="0">
            <wp:extent cx="7810500" cy="1013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1013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3 - қосымша</w:t>
            </w:r>
          </w:p>
        </w:tc>
      </w:tr>
    </w:tbl>
    <w:bookmarkStart w:name="z258" w:id="164"/>
    <w:p>
      <w:pPr>
        <w:spacing w:after="0"/>
        <w:ind w:left="0"/>
        <w:jc w:val="left"/>
      </w:pPr>
      <w:r>
        <w:rPr>
          <w:rFonts w:ascii="Times New Roman"/>
          <w:b/>
          <w:i w:val="false"/>
          <w:color w:val="000000"/>
        </w:rPr>
        <w:t xml:space="preserve"> Бәйтерек ауданының Щапов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64"/>
    <w:bookmarkStart w:name="z259" w:id="165"/>
    <w:p>
      <w:pPr>
        <w:spacing w:after="0"/>
        <w:ind w:left="0"/>
        <w:jc w:val="both"/>
      </w:pPr>
      <w:r>
        <w:rPr>
          <w:rFonts w:ascii="Times New Roman"/>
          <w:b w:val="false"/>
          <w:i w:val="false"/>
          <w:color w:val="000000"/>
          <w:sz w:val="28"/>
        </w:rPr>
        <w:t xml:space="preserve">
      </w:t>
      </w:r>
    </w:p>
    <w:bookmarkEnd w:id="165"/>
    <w:p>
      <w:pPr>
        <w:spacing w:after="0"/>
        <w:ind w:left="0"/>
        <w:jc w:val="both"/>
      </w:pPr>
      <w:r>
        <w:drawing>
          <wp:inline distT="0" distB="0" distL="0" distR="0">
            <wp:extent cx="7810500" cy="916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916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3 - қосымша</w:t>
            </w:r>
          </w:p>
        </w:tc>
      </w:tr>
    </w:tbl>
    <w:bookmarkStart w:name="z261" w:id="166"/>
    <w:p>
      <w:pPr>
        <w:spacing w:after="0"/>
        <w:ind w:left="0"/>
        <w:jc w:val="left"/>
      </w:pPr>
      <w:r>
        <w:rPr>
          <w:rFonts w:ascii="Times New Roman"/>
          <w:b/>
          <w:i w:val="false"/>
          <w:color w:val="000000"/>
        </w:rPr>
        <w:t xml:space="preserve"> Бәйтерек ауданының Янайкин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66"/>
    <w:bookmarkStart w:name="z262" w:id="167"/>
    <w:p>
      <w:pPr>
        <w:spacing w:after="0"/>
        <w:ind w:left="0"/>
        <w:jc w:val="both"/>
      </w:pPr>
      <w:r>
        <w:rPr>
          <w:rFonts w:ascii="Times New Roman"/>
          <w:b w:val="false"/>
          <w:i w:val="false"/>
          <w:color w:val="000000"/>
          <w:sz w:val="28"/>
        </w:rPr>
        <w:t xml:space="preserve">
      </w:t>
      </w:r>
    </w:p>
    <w:bookmarkEnd w:id="167"/>
    <w:p>
      <w:pPr>
        <w:spacing w:after="0"/>
        <w:ind w:left="0"/>
        <w:jc w:val="both"/>
      </w:pPr>
      <w:r>
        <w:drawing>
          <wp:inline distT="0" distB="0" distL="0" distR="0">
            <wp:extent cx="7810500" cy="815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815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3 - қосымша</w:t>
            </w:r>
          </w:p>
        </w:tc>
      </w:tr>
    </w:tbl>
    <w:bookmarkStart w:name="z264" w:id="168"/>
    <w:p>
      <w:pPr>
        <w:spacing w:after="0"/>
        <w:ind w:left="0"/>
        <w:jc w:val="left"/>
      </w:pPr>
      <w:r>
        <w:rPr>
          <w:rFonts w:ascii="Times New Roman"/>
          <w:b/>
          <w:i w:val="false"/>
          <w:color w:val="000000"/>
        </w:rPr>
        <w:t xml:space="preserve"> Бәйтерек ауданының Январцев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68"/>
    <w:bookmarkStart w:name="z265" w:id="169"/>
    <w:p>
      <w:pPr>
        <w:spacing w:after="0"/>
        <w:ind w:left="0"/>
        <w:jc w:val="both"/>
      </w:pPr>
      <w:r>
        <w:rPr>
          <w:rFonts w:ascii="Times New Roman"/>
          <w:b w:val="false"/>
          <w:i w:val="false"/>
          <w:color w:val="000000"/>
          <w:sz w:val="28"/>
        </w:rPr>
        <w:t xml:space="preserve">
      </w:t>
      </w:r>
    </w:p>
    <w:bookmarkEnd w:id="169"/>
    <w:p>
      <w:pPr>
        <w:spacing w:after="0"/>
        <w:ind w:left="0"/>
        <w:jc w:val="both"/>
      </w:pPr>
      <w:r>
        <w:drawing>
          <wp:inline distT="0" distB="0" distL="0" distR="0">
            <wp:extent cx="7810500" cy="1064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1064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5 - қосымша</w:t>
            </w:r>
          </w:p>
        </w:tc>
      </w:tr>
    </w:tbl>
    <w:bookmarkStart w:name="z267" w:id="170"/>
    <w:p>
      <w:pPr>
        <w:spacing w:after="0"/>
        <w:ind w:left="0"/>
        <w:jc w:val="left"/>
      </w:pPr>
      <w:r>
        <w:rPr>
          <w:rFonts w:ascii="Times New Roman"/>
          <w:b/>
          <w:i w:val="false"/>
          <w:color w:val="000000"/>
        </w:rPr>
        <w:t xml:space="preserve"> Бәйтерек ауданының Белес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70"/>
    <w:bookmarkStart w:name="z268" w:id="171"/>
    <w:p>
      <w:pPr>
        <w:spacing w:after="0"/>
        <w:ind w:left="0"/>
        <w:jc w:val="both"/>
      </w:pPr>
      <w:r>
        <w:rPr>
          <w:rFonts w:ascii="Times New Roman"/>
          <w:b w:val="false"/>
          <w:i w:val="false"/>
          <w:color w:val="000000"/>
          <w:sz w:val="28"/>
        </w:rPr>
        <w:t xml:space="preserve">
      </w:t>
      </w:r>
    </w:p>
    <w:bookmarkEnd w:id="171"/>
    <w:p>
      <w:pPr>
        <w:spacing w:after="0"/>
        <w:ind w:left="0"/>
        <w:jc w:val="both"/>
      </w:pPr>
      <w:r>
        <w:drawing>
          <wp:inline distT="0" distB="0" distL="0" distR="0">
            <wp:extent cx="7480300" cy="1065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480300" cy="1065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5 - қосымша</w:t>
            </w:r>
          </w:p>
        </w:tc>
      </w:tr>
    </w:tbl>
    <w:bookmarkStart w:name="z270" w:id="172"/>
    <w:p>
      <w:pPr>
        <w:spacing w:after="0"/>
        <w:ind w:left="0"/>
        <w:jc w:val="left"/>
      </w:pPr>
      <w:r>
        <w:rPr>
          <w:rFonts w:ascii="Times New Roman"/>
          <w:b/>
          <w:i w:val="false"/>
          <w:color w:val="000000"/>
        </w:rPr>
        <w:t xml:space="preserve"> Бәйтерек ауданының Дариян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72"/>
    <w:bookmarkStart w:name="z271" w:id="173"/>
    <w:p>
      <w:pPr>
        <w:spacing w:after="0"/>
        <w:ind w:left="0"/>
        <w:jc w:val="both"/>
      </w:pPr>
      <w:r>
        <w:rPr>
          <w:rFonts w:ascii="Times New Roman"/>
          <w:b w:val="false"/>
          <w:i w:val="false"/>
          <w:color w:val="000000"/>
          <w:sz w:val="28"/>
        </w:rPr>
        <w:t xml:space="preserve">
      </w:t>
      </w:r>
    </w:p>
    <w:bookmarkEnd w:id="173"/>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w:t>
            </w:r>
            <w:r>
              <w:br/>
            </w:r>
            <w:r>
              <w:rPr>
                <w:rFonts w:ascii="Times New Roman"/>
                <w:b w:val="false"/>
                <w:i w:val="false"/>
                <w:color w:val="000000"/>
                <w:sz w:val="20"/>
              </w:rPr>
              <w:t>Жоспарға 5 - қосымша</w:t>
            </w:r>
          </w:p>
        </w:tc>
      </w:tr>
    </w:tbl>
    <w:bookmarkStart w:name="z273" w:id="174"/>
    <w:p>
      <w:pPr>
        <w:spacing w:after="0"/>
        <w:ind w:left="0"/>
        <w:jc w:val="left"/>
      </w:pPr>
      <w:r>
        <w:rPr>
          <w:rFonts w:ascii="Times New Roman"/>
          <w:b/>
          <w:i w:val="false"/>
          <w:color w:val="000000"/>
        </w:rPr>
        <w:t xml:space="preserve"> Бәйтерек ауданының Достық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74"/>
    <w:bookmarkStart w:name="z274" w:id="175"/>
    <w:p>
      <w:pPr>
        <w:spacing w:after="0"/>
        <w:ind w:left="0"/>
        <w:jc w:val="both"/>
      </w:pPr>
      <w:r>
        <w:rPr>
          <w:rFonts w:ascii="Times New Roman"/>
          <w:b w:val="false"/>
          <w:i w:val="false"/>
          <w:color w:val="000000"/>
          <w:sz w:val="28"/>
        </w:rPr>
        <w:t xml:space="preserve">
      </w:t>
      </w:r>
    </w:p>
    <w:bookmarkEnd w:id="175"/>
    <w:p>
      <w:pPr>
        <w:spacing w:after="0"/>
        <w:ind w:left="0"/>
        <w:jc w:val="both"/>
      </w:pPr>
      <w:r>
        <w:drawing>
          <wp:inline distT="0" distB="0" distL="0" distR="0">
            <wp:extent cx="7810500" cy="791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791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5 - қосымша</w:t>
            </w:r>
          </w:p>
        </w:tc>
      </w:tr>
    </w:tbl>
    <w:bookmarkStart w:name="z276" w:id="176"/>
    <w:p>
      <w:pPr>
        <w:spacing w:after="0"/>
        <w:ind w:left="0"/>
        <w:jc w:val="left"/>
      </w:pPr>
      <w:r>
        <w:rPr>
          <w:rFonts w:ascii="Times New Roman"/>
          <w:b/>
          <w:i w:val="false"/>
          <w:color w:val="000000"/>
        </w:rPr>
        <w:t xml:space="preserve"> Бәйтерек ауданының Егіндібұлақ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76"/>
    <w:bookmarkStart w:name="z277" w:id="177"/>
    <w:p>
      <w:pPr>
        <w:spacing w:after="0"/>
        <w:ind w:left="0"/>
        <w:jc w:val="both"/>
      </w:pPr>
      <w:r>
        <w:rPr>
          <w:rFonts w:ascii="Times New Roman"/>
          <w:b w:val="false"/>
          <w:i w:val="false"/>
          <w:color w:val="000000"/>
          <w:sz w:val="28"/>
        </w:rPr>
        <w:t xml:space="preserve">
      </w:t>
      </w:r>
    </w:p>
    <w:bookmarkEnd w:id="177"/>
    <w:p>
      <w:pPr>
        <w:spacing w:after="0"/>
        <w:ind w:left="0"/>
        <w:jc w:val="both"/>
      </w:pPr>
      <w:r>
        <w:drawing>
          <wp:inline distT="0" distB="0" distL="0" distR="0">
            <wp:extent cx="78105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 xml:space="preserve"> 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5 - қосымша</w:t>
            </w:r>
          </w:p>
        </w:tc>
      </w:tr>
    </w:tbl>
    <w:bookmarkStart w:name="z279" w:id="178"/>
    <w:p>
      <w:pPr>
        <w:spacing w:after="0"/>
        <w:ind w:left="0"/>
        <w:jc w:val="left"/>
      </w:pPr>
      <w:r>
        <w:rPr>
          <w:rFonts w:ascii="Times New Roman"/>
          <w:b/>
          <w:i w:val="false"/>
          <w:color w:val="000000"/>
        </w:rPr>
        <w:t xml:space="preserve"> Бәйтерек ауданының Атамекен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78"/>
    <w:bookmarkStart w:name="z280" w:id="179"/>
    <w:p>
      <w:pPr>
        <w:spacing w:after="0"/>
        <w:ind w:left="0"/>
        <w:jc w:val="both"/>
      </w:pPr>
      <w:r>
        <w:rPr>
          <w:rFonts w:ascii="Times New Roman"/>
          <w:b w:val="false"/>
          <w:i w:val="false"/>
          <w:color w:val="000000"/>
          <w:sz w:val="28"/>
        </w:rPr>
        <w:t xml:space="preserve">
      </w:t>
      </w:r>
    </w:p>
    <w:bookmarkEnd w:id="179"/>
    <w:p>
      <w:pPr>
        <w:spacing w:after="0"/>
        <w:ind w:left="0"/>
        <w:jc w:val="both"/>
      </w:pPr>
      <w:r>
        <w:drawing>
          <wp:inline distT="0" distB="0" distL="0" distR="0">
            <wp:extent cx="7810500" cy="702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702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5 - қосымша</w:t>
            </w:r>
          </w:p>
        </w:tc>
      </w:tr>
    </w:tbl>
    <w:bookmarkStart w:name="z282" w:id="180"/>
    <w:p>
      <w:pPr>
        <w:spacing w:after="0"/>
        <w:ind w:left="0"/>
        <w:jc w:val="left"/>
      </w:pPr>
      <w:r>
        <w:rPr>
          <w:rFonts w:ascii="Times New Roman"/>
          <w:b/>
          <w:i w:val="false"/>
          <w:color w:val="000000"/>
        </w:rPr>
        <w:t xml:space="preserve"> Бәйтерек ауданының Зеленов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80"/>
    <w:bookmarkStart w:name="z283" w:id="181"/>
    <w:p>
      <w:pPr>
        <w:spacing w:after="0"/>
        <w:ind w:left="0"/>
        <w:jc w:val="both"/>
      </w:pPr>
      <w:r>
        <w:rPr>
          <w:rFonts w:ascii="Times New Roman"/>
          <w:b w:val="false"/>
          <w:i w:val="false"/>
          <w:color w:val="000000"/>
          <w:sz w:val="28"/>
        </w:rPr>
        <w:t xml:space="preserve">
      </w:t>
      </w:r>
    </w:p>
    <w:bookmarkEnd w:id="181"/>
    <w:p>
      <w:pPr>
        <w:spacing w:after="0"/>
        <w:ind w:left="0"/>
        <w:jc w:val="both"/>
      </w:pPr>
      <w:r>
        <w:drawing>
          <wp:inline distT="0" distB="0" distL="0" distR="0">
            <wp:extent cx="7810500" cy="889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889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5 - қосымша</w:t>
            </w:r>
          </w:p>
        </w:tc>
      </w:tr>
    </w:tbl>
    <w:bookmarkStart w:name="z285" w:id="182"/>
    <w:p>
      <w:pPr>
        <w:spacing w:after="0"/>
        <w:ind w:left="0"/>
        <w:jc w:val="left"/>
      </w:pPr>
      <w:r>
        <w:rPr>
          <w:rFonts w:ascii="Times New Roman"/>
          <w:b/>
          <w:i w:val="false"/>
          <w:color w:val="000000"/>
        </w:rPr>
        <w:t xml:space="preserve"> Бәйтерек ауданының Бейбітшілік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82"/>
    <w:bookmarkStart w:name="z286" w:id="183"/>
    <w:p>
      <w:pPr>
        <w:spacing w:after="0"/>
        <w:ind w:left="0"/>
        <w:jc w:val="both"/>
      </w:pPr>
      <w:r>
        <w:rPr>
          <w:rFonts w:ascii="Times New Roman"/>
          <w:b w:val="false"/>
          <w:i w:val="false"/>
          <w:color w:val="000000"/>
          <w:sz w:val="28"/>
        </w:rPr>
        <w:t xml:space="preserve">
      </w:t>
      </w:r>
    </w:p>
    <w:bookmarkEnd w:id="183"/>
    <w:p>
      <w:pPr>
        <w:spacing w:after="0"/>
        <w:ind w:left="0"/>
        <w:jc w:val="both"/>
      </w:pPr>
      <w:r>
        <w:drawing>
          <wp:inline distT="0" distB="0" distL="0" distR="0">
            <wp:extent cx="7810500" cy="713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713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5 - қосымша</w:t>
            </w:r>
          </w:p>
        </w:tc>
      </w:tr>
    </w:tbl>
    <w:bookmarkStart w:name="z288" w:id="184"/>
    <w:p>
      <w:pPr>
        <w:spacing w:after="0"/>
        <w:ind w:left="0"/>
        <w:jc w:val="left"/>
      </w:pPr>
      <w:r>
        <w:rPr>
          <w:rFonts w:ascii="Times New Roman"/>
          <w:b/>
          <w:i w:val="false"/>
          <w:color w:val="000000"/>
        </w:rPr>
        <w:t xml:space="preserve"> Бәйтерек ауданының Көшім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84"/>
    <w:bookmarkStart w:name="z289" w:id="185"/>
    <w:p>
      <w:pPr>
        <w:spacing w:after="0"/>
        <w:ind w:left="0"/>
        <w:jc w:val="both"/>
      </w:pPr>
      <w:r>
        <w:rPr>
          <w:rFonts w:ascii="Times New Roman"/>
          <w:b w:val="false"/>
          <w:i w:val="false"/>
          <w:color w:val="000000"/>
          <w:sz w:val="28"/>
        </w:rPr>
        <w:t xml:space="preserve">
      </w:t>
      </w:r>
    </w:p>
    <w:bookmarkEnd w:id="185"/>
    <w:p>
      <w:pPr>
        <w:spacing w:after="0"/>
        <w:ind w:left="0"/>
        <w:jc w:val="both"/>
      </w:pPr>
      <w:r>
        <w:drawing>
          <wp:inline distT="0" distB="0" distL="0" distR="0">
            <wp:extent cx="7810500" cy="833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833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5 - қосымша</w:t>
            </w:r>
          </w:p>
        </w:tc>
      </w:tr>
    </w:tbl>
    <w:bookmarkStart w:name="z291" w:id="186"/>
    <w:p>
      <w:pPr>
        <w:spacing w:after="0"/>
        <w:ind w:left="0"/>
        <w:jc w:val="left"/>
      </w:pPr>
      <w:r>
        <w:rPr>
          <w:rFonts w:ascii="Times New Roman"/>
          <w:b/>
          <w:i w:val="false"/>
          <w:color w:val="000000"/>
        </w:rPr>
        <w:t xml:space="preserve"> Бәйтерек ауданының Макаров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86"/>
    <w:bookmarkStart w:name="z292" w:id="187"/>
    <w:p>
      <w:pPr>
        <w:spacing w:after="0"/>
        <w:ind w:left="0"/>
        <w:jc w:val="both"/>
      </w:pPr>
      <w:r>
        <w:rPr>
          <w:rFonts w:ascii="Times New Roman"/>
          <w:b w:val="false"/>
          <w:i w:val="false"/>
          <w:color w:val="000000"/>
          <w:sz w:val="28"/>
        </w:rPr>
        <w:t xml:space="preserve">
      </w:t>
      </w:r>
    </w:p>
    <w:bookmarkEnd w:id="187"/>
    <w:p>
      <w:pPr>
        <w:spacing w:after="0"/>
        <w:ind w:left="0"/>
        <w:jc w:val="both"/>
      </w:pPr>
      <w:r>
        <w:drawing>
          <wp:inline distT="0" distB="0" distL="0" distR="0">
            <wp:extent cx="7658100" cy="981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658100" cy="981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5 - қосымша</w:t>
            </w:r>
          </w:p>
        </w:tc>
      </w:tr>
    </w:tbl>
    <w:bookmarkStart w:name="z294" w:id="188"/>
    <w:p>
      <w:pPr>
        <w:spacing w:after="0"/>
        <w:ind w:left="0"/>
        <w:jc w:val="left"/>
      </w:pPr>
      <w:r>
        <w:rPr>
          <w:rFonts w:ascii="Times New Roman"/>
          <w:b/>
          <w:i w:val="false"/>
          <w:color w:val="000000"/>
        </w:rPr>
        <w:t xml:space="preserve"> Бәйтерек ауданының Махамбет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88"/>
    <w:bookmarkStart w:name="z295" w:id="189"/>
    <w:p>
      <w:pPr>
        <w:spacing w:after="0"/>
        <w:ind w:left="0"/>
        <w:jc w:val="both"/>
      </w:pPr>
      <w:r>
        <w:rPr>
          <w:rFonts w:ascii="Times New Roman"/>
          <w:b w:val="false"/>
          <w:i w:val="false"/>
          <w:color w:val="000000"/>
          <w:sz w:val="28"/>
        </w:rPr>
        <w:t xml:space="preserve">
      </w:t>
      </w:r>
    </w:p>
    <w:bookmarkEnd w:id="189"/>
    <w:p>
      <w:pPr>
        <w:spacing w:after="0"/>
        <w:ind w:left="0"/>
        <w:jc w:val="both"/>
      </w:pPr>
      <w:r>
        <w:drawing>
          <wp:inline distT="0" distB="0" distL="0" distR="0">
            <wp:extent cx="7810500" cy="784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784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5 - қосымша</w:t>
            </w:r>
          </w:p>
        </w:tc>
      </w:tr>
    </w:tbl>
    <w:bookmarkStart w:name="z297" w:id="190"/>
    <w:p>
      <w:pPr>
        <w:spacing w:after="0"/>
        <w:ind w:left="0"/>
        <w:jc w:val="left"/>
      </w:pPr>
      <w:r>
        <w:rPr>
          <w:rFonts w:ascii="Times New Roman"/>
          <w:b/>
          <w:i w:val="false"/>
          <w:color w:val="000000"/>
        </w:rPr>
        <w:t xml:space="preserve"> Бәйтерек ауданының Мичурин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90"/>
    <w:bookmarkStart w:name="z298" w:id="191"/>
    <w:p>
      <w:pPr>
        <w:spacing w:after="0"/>
        <w:ind w:left="0"/>
        <w:jc w:val="both"/>
      </w:pPr>
      <w:r>
        <w:rPr>
          <w:rFonts w:ascii="Times New Roman"/>
          <w:b w:val="false"/>
          <w:i w:val="false"/>
          <w:color w:val="000000"/>
          <w:sz w:val="28"/>
        </w:rPr>
        <w:t xml:space="preserve">
      </w:t>
      </w:r>
    </w:p>
    <w:bookmarkEnd w:id="191"/>
    <w:p>
      <w:pPr>
        <w:spacing w:after="0"/>
        <w:ind w:left="0"/>
        <w:jc w:val="both"/>
      </w:pPr>
      <w:r>
        <w:drawing>
          <wp:inline distT="0" distB="0" distL="0" distR="0">
            <wp:extent cx="7810500" cy="840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840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5 - қосымша</w:t>
            </w:r>
          </w:p>
        </w:tc>
      </w:tr>
    </w:tbl>
    <w:bookmarkStart w:name="z300" w:id="192"/>
    <w:p>
      <w:pPr>
        <w:spacing w:after="0"/>
        <w:ind w:left="0"/>
        <w:jc w:val="left"/>
      </w:pPr>
      <w:r>
        <w:rPr>
          <w:rFonts w:ascii="Times New Roman"/>
          <w:b/>
          <w:i w:val="false"/>
          <w:color w:val="000000"/>
        </w:rPr>
        <w:t xml:space="preserve"> Бәйтерек ауданының Переметный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92"/>
    <w:bookmarkStart w:name="z301" w:id="193"/>
    <w:p>
      <w:pPr>
        <w:spacing w:after="0"/>
        <w:ind w:left="0"/>
        <w:jc w:val="both"/>
      </w:pPr>
      <w:r>
        <w:rPr>
          <w:rFonts w:ascii="Times New Roman"/>
          <w:b w:val="false"/>
          <w:i w:val="false"/>
          <w:color w:val="000000"/>
          <w:sz w:val="28"/>
        </w:rPr>
        <w:t xml:space="preserve">
      </w:t>
      </w:r>
    </w:p>
    <w:bookmarkEnd w:id="193"/>
    <w:p>
      <w:pPr>
        <w:spacing w:after="0"/>
        <w:ind w:left="0"/>
        <w:jc w:val="both"/>
      </w:pPr>
      <w:r>
        <w:drawing>
          <wp:inline distT="0" distB="0" distL="0" distR="0">
            <wp:extent cx="7810500" cy="727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727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5 - қосымша</w:t>
            </w:r>
          </w:p>
        </w:tc>
      </w:tr>
    </w:tbl>
    <w:bookmarkStart w:name="z303" w:id="194"/>
    <w:p>
      <w:pPr>
        <w:spacing w:after="0"/>
        <w:ind w:left="0"/>
        <w:jc w:val="left"/>
      </w:pPr>
      <w:r>
        <w:rPr>
          <w:rFonts w:ascii="Times New Roman"/>
          <w:b/>
          <w:i w:val="false"/>
          <w:color w:val="000000"/>
        </w:rPr>
        <w:t xml:space="preserve"> Бәйтерек ауданының Раздольное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94"/>
    <w:bookmarkStart w:name="z304" w:id="195"/>
    <w:p>
      <w:pPr>
        <w:spacing w:after="0"/>
        <w:ind w:left="0"/>
        <w:jc w:val="both"/>
      </w:pPr>
      <w:r>
        <w:rPr>
          <w:rFonts w:ascii="Times New Roman"/>
          <w:b w:val="false"/>
          <w:i w:val="false"/>
          <w:color w:val="000000"/>
          <w:sz w:val="28"/>
        </w:rPr>
        <w:t xml:space="preserve">
      </w:t>
      </w:r>
    </w:p>
    <w:bookmarkEnd w:id="195"/>
    <w:p>
      <w:pPr>
        <w:spacing w:after="0"/>
        <w:ind w:left="0"/>
        <w:jc w:val="both"/>
      </w:pPr>
      <w:r>
        <w:drawing>
          <wp:inline distT="0" distB="0" distL="0" distR="0">
            <wp:extent cx="7505700" cy="1014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505700" cy="1014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5 - қосымша</w:t>
            </w:r>
          </w:p>
        </w:tc>
      </w:tr>
    </w:tbl>
    <w:bookmarkStart w:name="z306" w:id="196"/>
    <w:p>
      <w:pPr>
        <w:spacing w:after="0"/>
        <w:ind w:left="0"/>
        <w:jc w:val="left"/>
      </w:pPr>
      <w:r>
        <w:rPr>
          <w:rFonts w:ascii="Times New Roman"/>
          <w:b/>
          <w:i w:val="false"/>
          <w:color w:val="000000"/>
        </w:rPr>
        <w:t xml:space="preserve"> Бәйтерек ауданының Рубежин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96"/>
    <w:bookmarkStart w:name="z307" w:id="197"/>
    <w:p>
      <w:pPr>
        <w:spacing w:after="0"/>
        <w:ind w:left="0"/>
        <w:jc w:val="both"/>
      </w:pPr>
      <w:r>
        <w:rPr>
          <w:rFonts w:ascii="Times New Roman"/>
          <w:b w:val="false"/>
          <w:i w:val="false"/>
          <w:color w:val="000000"/>
          <w:sz w:val="28"/>
        </w:rPr>
        <w:t xml:space="preserve">
      </w:t>
      </w:r>
    </w:p>
    <w:bookmarkEnd w:id="197"/>
    <w:p>
      <w:pPr>
        <w:spacing w:after="0"/>
        <w:ind w:left="0"/>
        <w:jc w:val="both"/>
      </w:pPr>
      <w:r>
        <w:drawing>
          <wp:inline distT="0" distB="0" distL="0" distR="0">
            <wp:extent cx="7810500" cy="958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958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5 - қосымша</w:t>
            </w:r>
          </w:p>
        </w:tc>
      </w:tr>
    </w:tbl>
    <w:bookmarkStart w:name="z309" w:id="198"/>
    <w:p>
      <w:pPr>
        <w:spacing w:after="0"/>
        <w:ind w:left="0"/>
        <w:jc w:val="left"/>
      </w:pPr>
      <w:r>
        <w:rPr>
          <w:rFonts w:ascii="Times New Roman"/>
          <w:b/>
          <w:i w:val="false"/>
          <w:color w:val="000000"/>
        </w:rPr>
        <w:t xml:space="preserve"> Бәйтерек ауданының Сұлу көл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98"/>
    <w:bookmarkStart w:name="z310" w:id="199"/>
    <w:p>
      <w:pPr>
        <w:spacing w:after="0"/>
        <w:ind w:left="0"/>
        <w:jc w:val="both"/>
      </w:pPr>
      <w:r>
        <w:rPr>
          <w:rFonts w:ascii="Times New Roman"/>
          <w:b w:val="false"/>
          <w:i w:val="false"/>
          <w:color w:val="000000"/>
          <w:sz w:val="28"/>
        </w:rPr>
        <w:t xml:space="preserve">
      </w:t>
      </w:r>
    </w:p>
    <w:bookmarkEnd w:id="199"/>
    <w:p>
      <w:pPr>
        <w:spacing w:after="0"/>
        <w:ind w:left="0"/>
        <w:jc w:val="both"/>
      </w:pPr>
      <w:r>
        <w:drawing>
          <wp:inline distT="0" distB="0" distL="0" distR="0">
            <wp:extent cx="7810500" cy="908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908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5 - қосымша</w:t>
            </w:r>
          </w:p>
        </w:tc>
      </w:tr>
    </w:tbl>
    <w:bookmarkStart w:name="z312" w:id="200"/>
    <w:p>
      <w:pPr>
        <w:spacing w:after="0"/>
        <w:ind w:left="0"/>
        <w:jc w:val="left"/>
      </w:pPr>
      <w:r>
        <w:rPr>
          <w:rFonts w:ascii="Times New Roman"/>
          <w:b/>
          <w:i w:val="false"/>
          <w:color w:val="000000"/>
        </w:rPr>
        <w:t xml:space="preserve"> Бәйтерек ауданының Трекин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200"/>
    <w:bookmarkStart w:name="z313" w:id="201"/>
    <w:p>
      <w:pPr>
        <w:spacing w:after="0"/>
        <w:ind w:left="0"/>
        <w:jc w:val="both"/>
      </w:pPr>
      <w:r>
        <w:rPr>
          <w:rFonts w:ascii="Times New Roman"/>
          <w:b w:val="false"/>
          <w:i w:val="false"/>
          <w:color w:val="000000"/>
          <w:sz w:val="28"/>
        </w:rPr>
        <w:t xml:space="preserve">
      </w:t>
      </w:r>
    </w:p>
    <w:bookmarkEnd w:id="201"/>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5 - қосымша</w:t>
            </w:r>
          </w:p>
        </w:tc>
      </w:tr>
    </w:tbl>
    <w:bookmarkStart w:name="z315" w:id="202"/>
    <w:p>
      <w:pPr>
        <w:spacing w:after="0"/>
        <w:ind w:left="0"/>
        <w:jc w:val="left"/>
      </w:pPr>
      <w:r>
        <w:rPr>
          <w:rFonts w:ascii="Times New Roman"/>
          <w:b/>
          <w:i w:val="false"/>
          <w:color w:val="000000"/>
        </w:rPr>
        <w:t xml:space="preserve"> Бәйтерек ауданының Құрманғазы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202"/>
    <w:bookmarkStart w:name="z316" w:id="203"/>
    <w:p>
      <w:pPr>
        <w:spacing w:after="0"/>
        <w:ind w:left="0"/>
        <w:jc w:val="both"/>
      </w:pPr>
      <w:r>
        <w:rPr>
          <w:rFonts w:ascii="Times New Roman"/>
          <w:b w:val="false"/>
          <w:i w:val="false"/>
          <w:color w:val="000000"/>
          <w:sz w:val="28"/>
        </w:rPr>
        <w:t xml:space="preserve">
      </w:t>
      </w:r>
    </w:p>
    <w:bookmarkEnd w:id="203"/>
    <w:p>
      <w:pPr>
        <w:spacing w:after="0"/>
        <w:ind w:left="0"/>
        <w:jc w:val="both"/>
      </w:pPr>
      <w:r>
        <w:drawing>
          <wp:inline distT="0" distB="0" distL="0" distR="0">
            <wp:extent cx="7810500" cy="880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880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5 – қосымша</w:t>
            </w:r>
          </w:p>
        </w:tc>
      </w:tr>
    </w:tbl>
    <w:bookmarkStart w:name="z318" w:id="204"/>
    <w:p>
      <w:pPr>
        <w:spacing w:after="0"/>
        <w:ind w:left="0"/>
        <w:jc w:val="left"/>
      </w:pPr>
      <w:r>
        <w:rPr>
          <w:rFonts w:ascii="Times New Roman"/>
          <w:b/>
          <w:i w:val="false"/>
          <w:color w:val="000000"/>
        </w:rPr>
        <w:t xml:space="preserve"> Бәйтерек ауданының Чиров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204"/>
    <w:bookmarkStart w:name="z319" w:id="205"/>
    <w:p>
      <w:pPr>
        <w:spacing w:after="0"/>
        <w:ind w:left="0"/>
        <w:jc w:val="both"/>
      </w:pPr>
      <w:r>
        <w:rPr>
          <w:rFonts w:ascii="Times New Roman"/>
          <w:b w:val="false"/>
          <w:i w:val="false"/>
          <w:color w:val="000000"/>
          <w:sz w:val="28"/>
        </w:rPr>
        <w:t xml:space="preserve">
      </w:t>
      </w:r>
    </w:p>
    <w:bookmarkEnd w:id="205"/>
    <w:p>
      <w:pPr>
        <w:spacing w:after="0"/>
        <w:ind w:left="0"/>
        <w:jc w:val="both"/>
      </w:pPr>
      <w:r>
        <w:drawing>
          <wp:inline distT="0" distB="0" distL="0" distR="0">
            <wp:extent cx="7810500" cy="678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678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5 - қосымша</w:t>
            </w:r>
          </w:p>
        </w:tc>
      </w:tr>
    </w:tbl>
    <w:bookmarkStart w:name="z321" w:id="206"/>
    <w:p>
      <w:pPr>
        <w:spacing w:after="0"/>
        <w:ind w:left="0"/>
        <w:jc w:val="left"/>
      </w:pPr>
      <w:r>
        <w:rPr>
          <w:rFonts w:ascii="Times New Roman"/>
          <w:b/>
          <w:i w:val="false"/>
          <w:color w:val="000000"/>
        </w:rPr>
        <w:t xml:space="preserve"> Бәйтерек ауданы Шалғай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206"/>
    <w:bookmarkStart w:name="z322" w:id="207"/>
    <w:p>
      <w:pPr>
        <w:spacing w:after="0"/>
        <w:ind w:left="0"/>
        <w:jc w:val="both"/>
      </w:pPr>
      <w:r>
        <w:rPr>
          <w:rFonts w:ascii="Times New Roman"/>
          <w:b w:val="false"/>
          <w:i w:val="false"/>
          <w:color w:val="000000"/>
          <w:sz w:val="28"/>
        </w:rPr>
        <w:t xml:space="preserve">
      </w:t>
      </w:r>
    </w:p>
    <w:bookmarkEnd w:id="207"/>
    <w:p>
      <w:pPr>
        <w:spacing w:after="0"/>
        <w:ind w:left="0"/>
        <w:jc w:val="both"/>
      </w:pPr>
      <w:r>
        <w:drawing>
          <wp:inline distT="0" distB="0" distL="0" distR="0">
            <wp:extent cx="7810500" cy="834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834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5 - қосымша</w:t>
            </w:r>
          </w:p>
        </w:tc>
      </w:tr>
    </w:tbl>
    <w:bookmarkStart w:name="z324" w:id="208"/>
    <w:p>
      <w:pPr>
        <w:spacing w:after="0"/>
        <w:ind w:left="0"/>
        <w:jc w:val="left"/>
      </w:pPr>
      <w:r>
        <w:rPr>
          <w:rFonts w:ascii="Times New Roman"/>
          <w:b/>
          <w:i w:val="false"/>
          <w:color w:val="000000"/>
        </w:rPr>
        <w:t xml:space="preserve"> Бәйтерек ауданы Щапов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208"/>
    <w:bookmarkStart w:name="z325" w:id="209"/>
    <w:p>
      <w:pPr>
        <w:spacing w:after="0"/>
        <w:ind w:left="0"/>
        <w:jc w:val="both"/>
      </w:pPr>
      <w:r>
        <w:rPr>
          <w:rFonts w:ascii="Times New Roman"/>
          <w:b w:val="false"/>
          <w:i w:val="false"/>
          <w:color w:val="000000"/>
          <w:sz w:val="28"/>
        </w:rPr>
        <w:t xml:space="preserve">
      </w:t>
      </w:r>
    </w:p>
    <w:bookmarkEnd w:id="209"/>
    <w:p>
      <w:pPr>
        <w:spacing w:after="0"/>
        <w:ind w:left="0"/>
        <w:jc w:val="both"/>
      </w:pPr>
      <w:r>
        <w:drawing>
          <wp:inline distT="0" distB="0" distL="0" distR="0">
            <wp:extent cx="7480300" cy="480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480300" cy="480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5 - қосымша</w:t>
            </w:r>
          </w:p>
        </w:tc>
      </w:tr>
    </w:tbl>
    <w:bookmarkStart w:name="z327" w:id="210"/>
    <w:p>
      <w:pPr>
        <w:spacing w:after="0"/>
        <w:ind w:left="0"/>
        <w:jc w:val="left"/>
      </w:pPr>
      <w:r>
        <w:rPr>
          <w:rFonts w:ascii="Times New Roman"/>
          <w:b/>
          <w:i w:val="false"/>
          <w:color w:val="000000"/>
        </w:rPr>
        <w:t xml:space="preserve"> Бәйтерек ауданы Янайкин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210"/>
    <w:bookmarkStart w:name="z328" w:id="211"/>
    <w:p>
      <w:pPr>
        <w:spacing w:after="0"/>
        <w:ind w:left="0"/>
        <w:jc w:val="both"/>
      </w:pPr>
      <w:r>
        <w:rPr>
          <w:rFonts w:ascii="Times New Roman"/>
          <w:b w:val="false"/>
          <w:i w:val="false"/>
          <w:color w:val="000000"/>
          <w:sz w:val="28"/>
        </w:rPr>
        <w:t xml:space="preserve">
      </w:t>
      </w:r>
    </w:p>
    <w:bookmarkEnd w:id="211"/>
    <w:p>
      <w:pPr>
        <w:spacing w:after="0"/>
        <w:ind w:left="0"/>
        <w:jc w:val="both"/>
      </w:pPr>
      <w:r>
        <w:drawing>
          <wp:inline distT="0" distB="0" distL="0" distR="0">
            <wp:extent cx="7810500" cy="665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665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w:t>
            </w:r>
            <w:r>
              <w:br/>
            </w:r>
            <w:r>
              <w:rPr>
                <w:rFonts w:ascii="Times New Roman"/>
                <w:b w:val="false"/>
                <w:i w:val="false"/>
                <w:color w:val="000000"/>
                <w:sz w:val="20"/>
              </w:rPr>
              <w:t>Жоспарға 5 - қосымша</w:t>
            </w:r>
          </w:p>
        </w:tc>
      </w:tr>
    </w:tbl>
    <w:bookmarkStart w:name="z330" w:id="212"/>
    <w:p>
      <w:pPr>
        <w:spacing w:after="0"/>
        <w:ind w:left="0"/>
        <w:jc w:val="left"/>
      </w:pPr>
      <w:r>
        <w:rPr>
          <w:rFonts w:ascii="Times New Roman"/>
          <w:b/>
          <w:i w:val="false"/>
          <w:color w:val="000000"/>
        </w:rPr>
        <w:t xml:space="preserve"> Бәйтерек ауданы Январцев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212"/>
    <w:bookmarkStart w:name="z331" w:id="213"/>
    <w:p>
      <w:pPr>
        <w:spacing w:after="0"/>
        <w:ind w:left="0"/>
        <w:jc w:val="both"/>
      </w:pPr>
      <w:r>
        <w:rPr>
          <w:rFonts w:ascii="Times New Roman"/>
          <w:b w:val="false"/>
          <w:i w:val="false"/>
          <w:color w:val="000000"/>
          <w:sz w:val="28"/>
        </w:rPr>
        <w:t xml:space="preserve">
      </w:t>
      </w:r>
    </w:p>
    <w:bookmarkEnd w:id="21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6 - қосымша</w:t>
            </w:r>
          </w:p>
        </w:tc>
      </w:tr>
    </w:tbl>
    <w:bookmarkStart w:name="z333" w:id="214"/>
    <w:p>
      <w:pPr>
        <w:spacing w:after="0"/>
        <w:ind w:left="0"/>
        <w:jc w:val="left"/>
      </w:pPr>
      <w:r>
        <w:rPr>
          <w:rFonts w:ascii="Times New Roman"/>
          <w:b/>
          <w:i w:val="false"/>
          <w:color w:val="000000"/>
        </w:rPr>
        <w:t xml:space="preserve"> Бәйтерек ауданы Белес ауылдық округініңь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14"/>
    <w:bookmarkStart w:name="z334" w:id="215"/>
    <w:p>
      <w:pPr>
        <w:spacing w:after="0"/>
        <w:ind w:left="0"/>
        <w:jc w:val="both"/>
      </w:pPr>
      <w:r>
        <w:rPr>
          <w:rFonts w:ascii="Times New Roman"/>
          <w:b w:val="false"/>
          <w:i w:val="false"/>
          <w:color w:val="000000"/>
          <w:sz w:val="28"/>
        </w:rPr>
        <w:t xml:space="preserve">
      </w:t>
      </w:r>
    </w:p>
    <w:bookmarkEnd w:id="215"/>
    <w:p>
      <w:pPr>
        <w:spacing w:after="0"/>
        <w:ind w:left="0"/>
        <w:jc w:val="both"/>
      </w:pPr>
      <w:r>
        <w:drawing>
          <wp:inline distT="0" distB="0" distL="0" distR="0">
            <wp:extent cx="5829300" cy="599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5829300" cy="599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6 - қосымша</w:t>
            </w:r>
          </w:p>
        </w:tc>
      </w:tr>
    </w:tbl>
    <w:bookmarkStart w:name="z336" w:id="216"/>
    <w:p>
      <w:pPr>
        <w:spacing w:after="0"/>
        <w:ind w:left="0"/>
        <w:jc w:val="left"/>
      </w:pPr>
      <w:r>
        <w:rPr>
          <w:rFonts w:ascii="Times New Roman"/>
          <w:b/>
          <w:i w:val="false"/>
          <w:color w:val="000000"/>
        </w:rPr>
        <w:t xml:space="preserve"> Бәйтерек ауданы Дариян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16"/>
    <w:bookmarkStart w:name="z337" w:id="217"/>
    <w:p>
      <w:pPr>
        <w:spacing w:after="0"/>
        <w:ind w:left="0"/>
        <w:jc w:val="both"/>
      </w:pPr>
      <w:r>
        <w:rPr>
          <w:rFonts w:ascii="Times New Roman"/>
          <w:b w:val="false"/>
          <w:i w:val="false"/>
          <w:color w:val="000000"/>
          <w:sz w:val="28"/>
        </w:rPr>
        <w:t xml:space="preserve">
      </w:t>
      </w:r>
    </w:p>
    <w:bookmarkEnd w:id="217"/>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6 - қосымша</w:t>
            </w:r>
          </w:p>
        </w:tc>
      </w:tr>
    </w:tbl>
    <w:bookmarkStart w:name="z339" w:id="218"/>
    <w:p>
      <w:pPr>
        <w:spacing w:after="0"/>
        <w:ind w:left="0"/>
        <w:jc w:val="left"/>
      </w:pPr>
      <w:r>
        <w:rPr>
          <w:rFonts w:ascii="Times New Roman"/>
          <w:b/>
          <w:i w:val="false"/>
          <w:color w:val="000000"/>
        </w:rPr>
        <w:t xml:space="preserve"> Бәйтерек ауданы Достық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18"/>
    <w:bookmarkStart w:name="z340" w:id="219"/>
    <w:p>
      <w:pPr>
        <w:spacing w:after="0"/>
        <w:ind w:left="0"/>
        <w:jc w:val="both"/>
      </w:pPr>
      <w:r>
        <w:rPr>
          <w:rFonts w:ascii="Times New Roman"/>
          <w:b w:val="false"/>
          <w:i w:val="false"/>
          <w:color w:val="000000"/>
          <w:sz w:val="28"/>
        </w:rPr>
        <w:t xml:space="preserve">
      </w:t>
      </w:r>
    </w:p>
    <w:bookmarkEnd w:id="219"/>
    <w:p>
      <w:pPr>
        <w:spacing w:after="0"/>
        <w:ind w:left="0"/>
        <w:jc w:val="both"/>
      </w:pPr>
      <w:r>
        <w:drawing>
          <wp:inline distT="0" distB="0" distL="0" distR="0">
            <wp:extent cx="7810500" cy="825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825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6 - қосымша</w:t>
            </w:r>
          </w:p>
        </w:tc>
      </w:tr>
    </w:tbl>
    <w:bookmarkStart w:name="z342" w:id="220"/>
    <w:p>
      <w:pPr>
        <w:spacing w:after="0"/>
        <w:ind w:left="0"/>
        <w:jc w:val="left"/>
      </w:pPr>
      <w:r>
        <w:rPr>
          <w:rFonts w:ascii="Times New Roman"/>
          <w:b/>
          <w:i w:val="false"/>
          <w:color w:val="000000"/>
        </w:rPr>
        <w:t xml:space="preserve"> Бәйтерек ауданы Егіндібұлақ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20"/>
    <w:bookmarkStart w:name="z343" w:id="221"/>
    <w:p>
      <w:pPr>
        <w:spacing w:after="0"/>
        <w:ind w:left="0"/>
        <w:jc w:val="both"/>
      </w:pPr>
      <w:r>
        <w:rPr>
          <w:rFonts w:ascii="Times New Roman"/>
          <w:b w:val="false"/>
          <w:i w:val="false"/>
          <w:color w:val="000000"/>
          <w:sz w:val="28"/>
        </w:rPr>
        <w:t xml:space="preserve">
      </w:t>
      </w:r>
    </w:p>
    <w:bookmarkEnd w:id="221"/>
    <w:p>
      <w:pPr>
        <w:spacing w:after="0"/>
        <w:ind w:left="0"/>
        <w:jc w:val="both"/>
      </w:pPr>
      <w:r>
        <w:drawing>
          <wp:inline distT="0" distB="0" distL="0" distR="0">
            <wp:extent cx="7810500" cy="849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849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 xml:space="preserve">2023-2024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6 - қосымша</w:t>
            </w:r>
          </w:p>
        </w:tc>
      </w:tr>
    </w:tbl>
    <w:bookmarkStart w:name="z345" w:id="222"/>
    <w:p>
      <w:pPr>
        <w:spacing w:after="0"/>
        <w:ind w:left="0"/>
        <w:jc w:val="left"/>
      </w:pPr>
      <w:r>
        <w:rPr>
          <w:rFonts w:ascii="Times New Roman"/>
          <w:b/>
          <w:i w:val="false"/>
          <w:color w:val="000000"/>
        </w:rPr>
        <w:t xml:space="preserve"> Бәйтерек ауданы Атамекен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22"/>
    <w:bookmarkStart w:name="z346" w:id="223"/>
    <w:p>
      <w:pPr>
        <w:spacing w:after="0"/>
        <w:ind w:left="0"/>
        <w:jc w:val="both"/>
      </w:pPr>
      <w:r>
        <w:rPr>
          <w:rFonts w:ascii="Times New Roman"/>
          <w:b w:val="false"/>
          <w:i w:val="false"/>
          <w:color w:val="000000"/>
          <w:sz w:val="28"/>
        </w:rPr>
        <w:t xml:space="preserve">
      </w:t>
      </w:r>
    </w:p>
    <w:bookmarkEnd w:id="223"/>
    <w:p>
      <w:pPr>
        <w:spacing w:after="0"/>
        <w:ind w:left="0"/>
        <w:jc w:val="both"/>
      </w:pPr>
      <w:r>
        <w:drawing>
          <wp:inline distT="0" distB="0" distL="0" distR="0">
            <wp:extent cx="7810500" cy="692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692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 xml:space="preserve">2023-2024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6 - қосымша</w:t>
            </w:r>
          </w:p>
        </w:tc>
      </w:tr>
    </w:tbl>
    <w:bookmarkStart w:name="z348" w:id="224"/>
    <w:p>
      <w:pPr>
        <w:spacing w:after="0"/>
        <w:ind w:left="0"/>
        <w:jc w:val="left"/>
      </w:pPr>
      <w:r>
        <w:rPr>
          <w:rFonts w:ascii="Times New Roman"/>
          <w:b/>
          <w:i w:val="false"/>
          <w:color w:val="000000"/>
        </w:rPr>
        <w:t xml:space="preserve"> Бәйтерек ауданы Зеленов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24"/>
    <w:bookmarkStart w:name="z349" w:id="225"/>
    <w:p>
      <w:pPr>
        <w:spacing w:after="0"/>
        <w:ind w:left="0"/>
        <w:jc w:val="both"/>
      </w:pPr>
      <w:r>
        <w:rPr>
          <w:rFonts w:ascii="Times New Roman"/>
          <w:b w:val="false"/>
          <w:i w:val="false"/>
          <w:color w:val="000000"/>
          <w:sz w:val="28"/>
        </w:rPr>
        <w:t xml:space="preserve">
      </w:t>
      </w:r>
    </w:p>
    <w:bookmarkEnd w:id="225"/>
    <w:p>
      <w:pPr>
        <w:spacing w:after="0"/>
        <w:ind w:left="0"/>
        <w:jc w:val="both"/>
      </w:pPr>
      <w:r>
        <w:drawing>
          <wp:inline distT="0" distB="0" distL="0" distR="0">
            <wp:extent cx="7810500" cy="899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899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6 - қосымша</w:t>
            </w:r>
          </w:p>
        </w:tc>
      </w:tr>
    </w:tbl>
    <w:bookmarkStart w:name="z351" w:id="226"/>
    <w:p>
      <w:pPr>
        <w:spacing w:after="0"/>
        <w:ind w:left="0"/>
        <w:jc w:val="left"/>
      </w:pPr>
      <w:r>
        <w:rPr>
          <w:rFonts w:ascii="Times New Roman"/>
          <w:b/>
          <w:i w:val="false"/>
          <w:color w:val="000000"/>
        </w:rPr>
        <w:t xml:space="preserve"> Бәйтерек ауданы Бейбітшілік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26"/>
    <w:bookmarkStart w:name="z352" w:id="227"/>
    <w:p>
      <w:pPr>
        <w:spacing w:after="0"/>
        <w:ind w:left="0"/>
        <w:jc w:val="both"/>
      </w:pPr>
      <w:r>
        <w:rPr>
          <w:rFonts w:ascii="Times New Roman"/>
          <w:b w:val="false"/>
          <w:i w:val="false"/>
          <w:color w:val="000000"/>
          <w:sz w:val="28"/>
        </w:rPr>
        <w:t xml:space="preserve">
      </w:t>
      </w:r>
    </w:p>
    <w:bookmarkEnd w:id="227"/>
    <w:p>
      <w:pPr>
        <w:spacing w:after="0"/>
        <w:ind w:left="0"/>
        <w:jc w:val="both"/>
      </w:pPr>
      <w:r>
        <w:drawing>
          <wp:inline distT="0" distB="0" distL="0" distR="0">
            <wp:extent cx="7810500" cy="730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730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6 - қосымша</w:t>
            </w:r>
          </w:p>
        </w:tc>
      </w:tr>
    </w:tbl>
    <w:bookmarkStart w:name="z354" w:id="228"/>
    <w:p>
      <w:pPr>
        <w:spacing w:after="0"/>
        <w:ind w:left="0"/>
        <w:jc w:val="left"/>
      </w:pPr>
      <w:r>
        <w:rPr>
          <w:rFonts w:ascii="Times New Roman"/>
          <w:b/>
          <w:i w:val="false"/>
          <w:color w:val="000000"/>
        </w:rPr>
        <w:t xml:space="preserve"> Бәйтерек ауданы Көшім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28"/>
    <w:bookmarkStart w:name="z355" w:id="229"/>
    <w:p>
      <w:pPr>
        <w:spacing w:after="0"/>
        <w:ind w:left="0"/>
        <w:jc w:val="both"/>
      </w:pPr>
      <w:r>
        <w:rPr>
          <w:rFonts w:ascii="Times New Roman"/>
          <w:b w:val="false"/>
          <w:i w:val="false"/>
          <w:color w:val="000000"/>
          <w:sz w:val="28"/>
        </w:rPr>
        <w:t xml:space="preserve">
      </w:t>
      </w:r>
    </w:p>
    <w:bookmarkEnd w:id="229"/>
    <w:p>
      <w:pPr>
        <w:spacing w:after="0"/>
        <w:ind w:left="0"/>
        <w:jc w:val="both"/>
      </w:pPr>
      <w:r>
        <w:drawing>
          <wp:inline distT="0" distB="0" distL="0" distR="0">
            <wp:extent cx="7810500" cy="850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850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6 - қосымша</w:t>
            </w:r>
          </w:p>
        </w:tc>
      </w:tr>
    </w:tbl>
    <w:bookmarkStart w:name="z357" w:id="230"/>
    <w:p>
      <w:pPr>
        <w:spacing w:after="0"/>
        <w:ind w:left="0"/>
        <w:jc w:val="both"/>
      </w:pPr>
      <w:r>
        <w:rPr>
          <w:rFonts w:ascii="Times New Roman"/>
          <w:b w:val="false"/>
          <w:i w:val="false"/>
          <w:color w:val="000000"/>
          <w:sz w:val="28"/>
        </w:rPr>
        <w:t>
      Бәйтерек ауданы Макаров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30"/>
    <w:bookmarkStart w:name="z358" w:id="231"/>
    <w:p>
      <w:pPr>
        <w:spacing w:after="0"/>
        <w:ind w:left="0"/>
        <w:jc w:val="both"/>
      </w:pPr>
      <w:r>
        <w:rPr>
          <w:rFonts w:ascii="Times New Roman"/>
          <w:b w:val="false"/>
          <w:i w:val="false"/>
          <w:color w:val="000000"/>
          <w:sz w:val="28"/>
        </w:rPr>
        <w:t xml:space="preserve">
      </w:t>
      </w:r>
    </w:p>
    <w:bookmarkEnd w:id="231"/>
    <w:p>
      <w:pPr>
        <w:spacing w:after="0"/>
        <w:ind w:left="0"/>
        <w:jc w:val="both"/>
      </w:pPr>
      <w:r>
        <w:drawing>
          <wp:inline distT="0" distB="0" distL="0" distR="0">
            <wp:extent cx="7810500" cy="995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995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6 - қосымша</w:t>
            </w:r>
          </w:p>
        </w:tc>
      </w:tr>
    </w:tbl>
    <w:bookmarkStart w:name="z360" w:id="232"/>
    <w:p>
      <w:pPr>
        <w:spacing w:after="0"/>
        <w:ind w:left="0"/>
        <w:jc w:val="left"/>
      </w:pPr>
      <w:r>
        <w:rPr>
          <w:rFonts w:ascii="Times New Roman"/>
          <w:b/>
          <w:i w:val="false"/>
          <w:color w:val="000000"/>
        </w:rPr>
        <w:t xml:space="preserve"> Бәйтерек ауданы Махамбет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32"/>
    <w:bookmarkStart w:name="z361" w:id="233"/>
    <w:p>
      <w:pPr>
        <w:spacing w:after="0"/>
        <w:ind w:left="0"/>
        <w:jc w:val="both"/>
      </w:pPr>
      <w:r>
        <w:rPr>
          <w:rFonts w:ascii="Times New Roman"/>
          <w:b w:val="false"/>
          <w:i w:val="false"/>
          <w:color w:val="000000"/>
          <w:sz w:val="28"/>
        </w:rPr>
        <w:t xml:space="preserve">
      </w:t>
      </w:r>
    </w:p>
    <w:bookmarkEnd w:id="233"/>
    <w:p>
      <w:pPr>
        <w:spacing w:after="0"/>
        <w:ind w:left="0"/>
        <w:jc w:val="both"/>
      </w:pPr>
      <w:r>
        <w:drawing>
          <wp:inline distT="0" distB="0" distL="0" distR="0">
            <wp:extent cx="7810500" cy="805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805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6 - қосымша</w:t>
            </w:r>
          </w:p>
        </w:tc>
      </w:tr>
    </w:tbl>
    <w:bookmarkStart w:name="z363" w:id="234"/>
    <w:p>
      <w:pPr>
        <w:spacing w:after="0"/>
        <w:ind w:left="0"/>
        <w:jc w:val="left"/>
      </w:pPr>
      <w:r>
        <w:rPr>
          <w:rFonts w:ascii="Times New Roman"/>
          <w:b/>
          <w:i w:val="false"/>
          <w:color w:val="000000"/>
        </w:rPr>
        <w:t xml:space="preserve"> Бәйтерек ауданы Мичурин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34"/>
    <w:bookmarkStart w:name="z364" w:id="235"/>
    <w:p>
      <w:pPr>
        <w:spacing w:after="0"/>
        <w:ind w:left="0"/>
        <w:jc w:val="both"/>
      </w:pPr>
      <w:r>
        <w:rPr>
          <w:rFonts w:ascii="Times New Roman"/>
          <w:b w:val="false"/>
          <w:i w:val="false"/>
          <w:color w:val="000000"/>
          <w:sz w:val="28"/>
        </w:rPr>
        <w:t xml:space="preserve">
      </w:t>
      </w:r>
    </w:p>
    <w:bookmarkEnd w:id="235"/>
    <w:p>
      <w:pPr>
        <w:spacing w:after="0"/>
        <w:ind w:left="0"/>
        <w:jc w:val="both"/>
      </w:pPr>
      <w:r>
        <w:drawing>
          <wp:inline distT="0" distB="0" distL="0" distR="0">
            <wp:extent cx="7810500" cy="840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840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6 - қосымша</w:t>
            </w:r>
          </w:p>
        </w:tc>
      </w:tr>
    </w:tbl>
    <w:bookmarkStart w:name="z366" w:id="236"/>
    <w:p>
      <w:pPr>
        <w:spacing w:after="0"/>
        <w:ind w:left="0"/>
        <w:jc w:val="left"/>
      </w:pPr>
      <w:r>
        <w:rPr>
          <w:rFonts w:ascii="Times New Roman"/>
          <w:b/>
          <w:i w:val="false"/>
          <w:color w:val="000000"/>
        </w:rPr>
        <w:t xml:space="preserve"> Бәйтерек ауданы Переметный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36"/>
    <w:bookmarkStart w:name="z367" w:id="237"/>
    <w:p>
      <w:pPr>
        <w:spacing w:after="0"/>
        <w:ind w:left="0"/>
        <w:jc w:val="both"/>
      </w:pPr>
      <w:r>
        <w:rPr>
          <w:rFonts w:ascii="Times New Roman"/>
          <w:b w:val="false"/>
          <w:i w:val="false"/>
          <w:color w:val="000000"/>
          <w:sz w:val="28"/>
        </w:rPr>
        <w:t xml:space="preserve">
      </w:t>
      </w:r>
    </w:p>
    <w:bookmarkEnd w:id="237"/>
    <w:p>
      <w:pPr>
        <w:spacing w:after="0"/>
        <w:ind w:left="0"/>
        <w:jc w:val="both"/>
      </w:pPr>
      <w:r>
        <w:drawing>
          <wp:inline distT="0" distB="0" distL="0" distR="0">
            <wp:extent cx="7810500" cy="769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769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6 - қосымша</w:t>
            </w:r>
          </w:p>
        </w:tc>
      </w:tr>
    </w:tbl>
    <w:bookmarkStart w:name="z369" w:id="238"/>
    <w:p>
      <w:pPr>
        <w:spacing w:after="0"/>
        <w:ind w:left="0"/>
        <w:jc w:val="left"/>
      </w:pPr>
      <w:r>
        <w:rPr>
          <w:rFonts w:ascii="Times New Roman"/>
          <w:b/>
          <w:i w:val="false"/>
          <w:color w:val="000000"/>
        </w:rPr>
        <w:t xml:space="preserve"> Бәйтерек ауданы Раздольный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38"/>
    <w:bookmarkStart w:name="z370" w:id="239"/>
    <w:p>
      <w:pPr>
        <w:spacing w:after="0"/>
        <w:ind w:left="0"/>
        <w:jc w:val="both"/>
      </w:pPr>
      <w:r>
        <w:rPr>
          <w:rFonts w:ascii="Times New Roman"/>
          <w:b w:val="false"/>
          <w:i w:val="false"/>
          <w:color w:val="000000"/>
          <w:sz w:val="28"/>
        </w:rPr>
        <w:t xml:space="preserve">
      </w:t>
      </w:r>
    </w:p>
    <w:bookmarkEnd w:id="239"/>
    <w:p>
      <w:pPr>
        <w:spacing w:after="0"/>
        <w:ind w:left="0"/>
        <w:jc w:val="both"/>
      </w:pPr>
      <w:r>
        <w:drawing>
          <wp:inline distT="0" distB="0" distL="0" distR="0">
            <wp:extent cx="7454900" cy="966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454900" cy="966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6 - қосымша</w:t>
            </w:r>
          </w:p>
        </w:tc>
      </w:tr>
    </w:tbl>
    <w:bookmarkStart w:name="z372" w:id="240"/>
    <w:p>
      <w:pPr>
        <w:spacing w:after="0"/>
        <w:ind w:left="0"/>
        <w:jc w:val="left"/>
      </w:pPr>
      <w:r>
        <w:rPr>
          <w:rFonts w:ascii="Times New Roman"/>
          <w:b/>
          <w:i w:val="false"/>
          <w:color w:val="000000"/>
        </w:rPr>
        <w:t xml:space="preserve"> Бәйтерек ауданы Рубежин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40"/>
    <w:bookmarkStart w:name="z373" w:id="241"/>
    <w:p>
      <w:pPr>
        <w:spacing w:after="0"/>
        <w:ind w:left="0"/>
        <w:jc w:val="both"/>
      </w:pPr>
      <w:r>
        <w:rPr>
          <w:rFonts w:ascii="Times New Roman"/>
          <w:b w:val="false"/>
          <w:i w:val="false"/>
          <w:color w:val="000000"/>
          <w:sz w:val="28"/>
        </w:rPr>
        <w:t xml:space="preserve">
      </w:t>
      </w:r>
    </w:p>
    <w:bookmarkEnd w:id="241"/>
    <w:p>
      <w:pPr>
        <w:spacing w:after="0"/>
        <w:ind w:left="0"/>
        <w:jc w:val="both"/>
      </w:pPr>
      <w:r>
        <w:drawing>
          <wp:inline distT="0" distB="0" distL="0" distR="0">
            <wp:extent cx="7810500" cy="1024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1024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6 - қосымша</w:t>
            </w:r>
          </w:p>
        </w:tc>
      </w:tr>
    </w:tbl>
    <w:bookmarkStart w:name="z375" w:id="242"/>
    <w:p>
      <w:pPr>
        <w:spacing w:after="0"/>
        <w:ind w:left="0"/>
        <w:jc w:val="left"/>
      </w:pPr>
      <w:r>
        <w:rPr>
          <w:rFonts w:ascii="Times New Roman"/>
          <w:b/>
          <w:i w:val="false"/>
          <w:color w:val="000000"/>
        </w:rPr>
        <w:t xml:space="preserve"> Бәйтерек ауданы Сұлу көл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42"/>
    <w:bookmarkStart w:name="z376" w:id="243"/>
    <w:p>
      <w:pPr>
        <w:spacing w:after="0"/>
        <w:ind w:left="0"/>
        <w:jc w:val="both"/>
      </w:pPr>
      <w:r>
        <w:rPr>
          <w:rFonts w:ascii="Times New Roman"/>
          <w:b w:val="false"/>
          <w:i w:val="false"/>
          <w:color w:val="000000"/>
          <w:sz w:val="28"/>
        </w:rPr>
        <w:t xml:space="preserve">
      </w:t>
      </w:r>
    </w:p>
    <w:bookmarkEnd w:id="243"/>
    <w:p>
      <w:pPr>
        <w:spacing w:after="0"/>
        <w:ind w:left="0"/>
        <w:jc w:val="both"/>
      </w:pPr>
      <w:r>
        <w:drawing>
          <wp:inline distT="0" distB="0" distL="0" distR="0">
            <wp:extent cx="7810500" cy="937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937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6 - қосымша</w:t>
            </w:r>
          </w:p>
        </w:tc>
      </w:tr>
    </w:tbl>
    <w:bookmarkStart w:name="z378" w:id="244"/>
    <w:p>
      <w:pPr>
        <w:spacing w:after="0"/>
        <w:ind w:left="0"/>
        <w:jc w:val="left"/>
      </w:pPr>
      <w:r>
        <w:rPr>
          <w:rFonts w:ascii="Times New Roman"/>
          <w:b/>
          <w:i w:val="false"/>
          <w:color w:val="000000"/>
        </w:rPr>
        <w:t xml:space="preserve"> Бәйтерек ауданы Трекин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44"/>
    <w:bookmarkStart w:name="z379" w:id="245"/>
    <w:p>
      <w:pPr>
        <w:spacing w:after="0"/>
        <w:ind w:left="0"/>
        <w:jc w:val="both"/>
      </w:pPr>
      <w:r>
        <w:rPr>
          <w:rFonts w:ascii="Times New Roman"/>
          <w:b w:val="false"/>
          <w:i w:val="false"/>
          <w:color w:val="000000"/>
          <w:sz w:val="28"/>
        </w:rPr>
        <w:t xml:space="preserve">
      </w:t>
      </w:r>
    </w:p>
    <w:bookmarkEnd w:id="245"/>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6 - қосымша</w:t>
            </w:r>
          </w:p>
        </w:tc>
      </w:tr>
    </w:tbl>
    <w:bookmarkStart w:name="z381" w:id="246"/>
    <w:p>
      <w:pPr>
        <w:spacing w:after="0"/>
        <w:ind w:left="0"/>
        <w:jc w:val="left"/>
      </w:pPr>
      <w:r>
        <w:rPr>
          <w:rFonts w:ascii="Times New Roman"/>
          <w:b/>
          <w:i w:val="false"/>
          <w:color w:val="000000"/>
        </w:rPr>
        <w:t xml:space="preserve"> Бәйтерек ауданы Құрманғазы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46"/>
    <w:bookmarkStart w:name="z382" w:id="247"/>
    <w:p>
      <w:pPr>
        <w:spacing w:after="0"/>
        <w:ind w:left="0"/>
        <w:jc w:val="both"/>
      </w:pPr>
      <w:r>
        <w:rPr>
          <w:rFonts w:ascii="Times New Roman"/>
          <w:b w:val="false"/>
          <w:i w:val="false"/>
          <w:color w:val="000000"/>
          <w:sz w:val="28"/>
        </w:rPr>
        <w:t xml:space="preserve">
      </w:t>
      </w:r>
    </w:p>
    <w:bookmarkEnd w:id="247"/>
    <w:p>
      <w:pPr>
        <w:spacing w:after="0"/>
        <w:ind w:left="0"/>
        <w:jc w:val="both"/>
      </w:pPr>
      <w:r>
        <w:drawing>
          <wp:inline distT="0" distB="0" distL="0" distR="0">
            <wp:extent cx="7810500" cy="910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910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6 - қосымша</w:t>
            </w:r>
          </w:p>
        </w:tc>
      </w:tr>
    </w:tbl>
    <w:bookmarkStart w:name="z384" w:id="248"/>
    <w:p>
      <w:pPr>
        <w:spacing w:after="0"/>
        <w:ind w:left="0"/>
        <w:jc w:val="left"/>
      </w:pPr>
      <w:r>
        <w:rPr>
          <w:rFonts w:ascii="Times New Roman"/>
          <w:b/>
          <w:i w:val="false"/>
          <w:color w:val="000000"/>
        </w:rPr>
        <w:t xml:space="preserve"> Бәйтерек ауданы Чиров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48"/>
    <w:bookmarkStart w:name="z385" w:id="249"/>
    <w:p>
      <w:pPr>
        <w:spacing w:after="0"/>
        <w:ind w:left="0"/>
        <w:jc w:val="both"/>
      </w:pPr>
      <w:r>
        <w:rPr>
          <w:rFonts w:ascii="Times New Roman"/>
          <w:b w:val="false"/>
          <w:i w:val="false"/>
          <w:color w:val="000000"/>
          <w:sz w:val="28"/>
        </w:rPr>
        <w:t xml:space="preserve">
      </w:t>
      </w:r>
    </w:p>
    <w:bookmarkEnd w:id="249"/>
    <w:p>
      <w:pPr>
        <w:spacing w:after="0"/>
        <w:ind w:left="0"/>
        <w:jc w:val="both"/>
      </w:pPr>
      <w:r>
        <w:drawing>
          <wp:inline distT="0" distB="0" distL="0" distR="0">
            <wp:extent cx="7810500" cy="646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646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6 - қосымша</w:t>
            </w:r>
          </w:p>
        </w:tc>
      </w:tr>
    </w:tbl>
    <w:bookmarkStart w:name="z387" w:id="250"/>
    <w:p>
      <w:pPr>
        <w:spacing w:after="0"/>
        <w:ind w:left="0"/>
        <w:jc w:val="left"/>
      </w:pPr>
      <w:r>
        <w:rPr>
          <w:rFonts w:ascii="Times New Roman"/>
          <w:b/>
          <w:i w:val="false"/>
          <w:color w:val="000000"/>
        </w:rPr>
        <w:t xml:space="preserve"> Бәйтерек ауданы Шалғай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50"/>
    <w:bookmarkStart w:name="z388" w:id="251"/>
    <w:p>
      <w:pPr>
        <w:spacing w:after="0"/>
        <w:ind w:left="0"/>
        <w:jc w:val="both"/>
      </w:pPr>
      <w:r>
        <w:rPr>
          <w:rFonts w:ascii="Times New Roman"/>
          <w:b w:val="false"/>
          <w:i w:val="false"/>
          <w:color w:val="000000"/>
          <w:sz w:val="28"/>
        </w:rPr>
        <w:t xml:space="preserve">
      </w:t>
      </w:r>
    </w:p>
    <w:bookmarkEnd w:id="251"/>
    <w:p>
      <w:pPr>
        <w:spacing w:after="0"/>
        <w:ind w:left="0"/>
        <w:jc w:val="both"/>
      </w:pPr>
      <w:r>
        <w:drawing>
          <wp:inline distT="0" distB="0" distL="0" distR="0">
            <wp:extent cx="7810500" cy="834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834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 xml:space="preserve">2023-2024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6 - қосымша</w:t>
            </w:r>
          </w:p>
        </w:tc>
      </w:tr>
    </w:tbl>
    <w:bookmarkStart w:name="z390" w:id="252"/>
    <w:p>
      <w:pPr>
        <w:spacing w:after="0"/>
        <w:ind w:left="0"/>
        <w:jc w:val="left"/>
      </w:pPr>
      <w:r>
        <w:rPr>
          <w:rFonts w:ascii="Times New Roman"/>
          <w:b/>
          <w:i w:val="false"/>
          <w:color w:val="000000"/>
        </w:rPr>
        <w:t xml:space="preserve"> Бәйтерек ауданы Щапов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52"/>
    <w:bookmarkStart w:name="z391" w:id="253"/>
    <w:p>
      <w:pPr>
        <w:spacing w:after="0"/>
        <w:ind w:left="0"/>
        <w:jc w:val="both"/>
      </w:pPr>
      <w:r>
        <w:rPr>
          <w:rFonts w:ascii="Times New Roman"/>
          <w:b w:val="false"/>
          <w:i w:val="false"/>
          <w:color w:val="000000"/>
          <w:sz w:val="28"/>
        </w:rPr>
        <w:t xml:space="preserve">
      </w:t>
      </w:r>
    </w:p>
    <w:bookmarkEnd w:id="253"/>
    <w:p>
      <w:pPr>
        <w:spacing w:after="0"/>
        <w:ind w:left="0"/>
        <w:jc w:val="both"/>
      </w:pPr>
      <w:r>
        <w:drawing>
          <wp:inline distT="0" distB="0" distL="0" distR="0">
            <wp:extent cx="7810500" cy="381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381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6 - қосымша</w:t>
            </w:r>
          </w:p>
        </w:tc>
      </w:tr>
    </w:tbl>
    <w:bookmarkStart w:name="z393" w:id="254"/>
    <w:p>
      <w:pPr>
        <w:spacing w:after="0"/>
        <w:ind w:left="0"/>
        <w:jc w:val="left"/>
      </w:pPr>
      <w:r>
        <w:rPr>
          <w:rFonts w:ascii="Times New Roman"/>
          <w:b/>
          <w:i w:val="false"/>
          <w:color w:val="000000"/>
        </w:rPr>
        <w:t xml:space="preserve"> Бәйтерек ауданы Янайкин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54"/>
    <w:bookmarkStart w:name="z394" w:id="255"/>
    <w:p>
      <w:pPr>
        <w:spacing w:after="0"/>
        <w:ind w:left="0"/>
        <w:jc w:val="both"/>
      </w:pPr>
      <w:r>
        <w:rPr>
          <w:rFonts w:ascii="Times New Roman"/>
          <w:b w:val="false"/>
          <w:i w:val="false"/>
          <w:color w:val="000000"/>
          <w:sz w:val="28"/>
        </w:rPr>
        <w:t xml:space="preserve">
      </w:t>
      </w:r>
    </w:p>
    <w:bookmarkEnd w:id="255"/>
    <w:p>
      <w:pPr>
        <w:spacing w:after="0"/>
        <w:ind w:left="0"/>
        <w:jc w:val="both"/>
      </w:pPr>
      <w:r>
        <w:drawing>
          <wp:inline distT="0" distB="0" distL="0" distR="0">
            <wp:extent cx="7810500" cy="656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656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6 - қосымша</w:t>
            </w:r>
          </w:p>
        </w:tc>
      </w:tr>
    </w:tbl>
    <w:bookmarkStart w:name="z396" w:id="256"/>
    <w:p>
      <w:pPr>
        <w:spacing w:after="0"/>
        <w:ind w:left="0"/>
        <w:jc w:val="left"/>
      </w:pPr>
      <w:r>
        <w:rPr>
          <w:rFonts w:ascii="Times New Roman"/>
          <w:b/>
          <w:i w:val="false"/>
          <w:color w:val="000000"/>
        </w:rPr>
        <w:t xml:space="preserve"> Бәйтерек ауданы Январцев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56"/>
    <w:bookmarkStart w:name="z397" w:id="257"/>
    <w:p>
      <w:pPr>
        <w:spacing w:after="0"/>
        <w:ind w:left="0"/>
        <w:jc w:val="both"/>
      </w:pPr>
      <w:r>
        <w:rPr>
          <w:rFonts w:ascii="Times New Roman"/>
          <w:b w:val="false"/>
          <w:i w:val="false"/>
          <w:color w:val="000000"/>
          <w:sz w:val="28"/>
        </w:rPr>
        <w:t xml:space="preserve">
      </w:t>
      </w:r>
    </w:p>
    <w:bookmarkEnd w:id="257"/>
    <w:p>
      <w:pPr>
        <w:spacing w:after="0"/>
        <w:ind w:left="0"/>
        <w:jc w:val="both"/>
      </w:pPr>
      <w:r>
        <w:drawing>
          <wp:inline distT="0" distB="0" distL="0" distR="0">
            <wp:extent cx="7810500" cy="1040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1040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7 - қосымша</w:t>
            </w:r>
          </w:p>
        </w:tc>
      </w:tr>
    </w:tbl>
    <w:bookmarkStart w:name="z399" w:id="258"/>
    <w:p>
      <w:pPr>
        <w:spacing w:after="0"/>
        <w:ind w:left="0"/>
        <w:jc w:val="left"/>
      </w:pPr>
      <w:r>
        <w:rPr>
          <w:rFonts w:ascii="Times New Roman"/>
          <w:b/>
          <w:i w:val="false"/>
          <w:color w:val="000000"/>
        </w:rPr>
        <w:t xml:space="preserve"> Ауыл шаруашылығы жануарларын жаю мен жайылымның  маусымдық бағыттарын айқындайтын жайылымдарды  пайдалану жөніндегі күнтізбелік кесте</w:t>
      </w:r>
    </w:p>
    <w:bookmarkEnd w:id="25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Жайылымдарда мал жаюдың басталуы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Жайылымдардан малды қайтару</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Переметный</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бірінші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Қарашаның бірінші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Зеленов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бірінші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Қарашаның бірінші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Егіндібұлақ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бірінші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Қарашаның бірінші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бірінші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Қарашаның бірінші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Атамекен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бірінші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Қарашаның бірінші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Белес</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бірінші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Қарашаның бірінші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Щапов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бірінші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Қарашаның бірінші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Көшім</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бірінші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Қарашаның бірінші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Янайкин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бірінші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Қарашаның бірінші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бірінші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Қарашаның бірінші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Макаров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бірінші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Қарашаның бірінші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Махамбет</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бірінші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Қарашаның бірінші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Бейбітшілік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бірінші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Қарашаның бірінші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бірінші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Қарашаның бірінші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Трекин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бірінші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Қарашаның бірінші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Дариян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бірінші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Қарашаның бірінші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Рубежин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бірінші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Қарашаның бірінші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Раздольный</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бірінші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Қарашаның бірінші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Сұлу көл</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бірінші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Қарашаның бірінші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Чиров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бірінші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Қарашаның бірінші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Құрманғазы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бірінші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Қарашаның бірінші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Январцев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бірінші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Қарашаның бірінші онкүндігі</w:t>
            </w:r>
          </w:p>
        </w:tc>
      </w:tr>
    </w:tbl>
    <w:bookmarkStart w:name="z400" w:id="259"/>
    <w:p>
      <w:pPr>
        <w:spacing w:after="0"/>
        <w:ind w:left="0"/>
        <w:jc w:val="both"/>
      </w:pPr>
      <w:r>
        <w:rPr>
          <w:rFonts w:ascii="Times New Roman"/>
          <w:b w:val="false"/>
          <w:i w:val="false"/>
          <w:color w:val="000000"/>
          <w:sz w:val="28"/>
        </w:rPr>
        <w:t>
      Жайылым кезеңінің ұзақтығы топырақ-климаттық аймақпен, ауыл шаруашылығы жануарларының түрлерімен, сондай-ақ қызыл – қауырсынды - сұлы-шөпті даладағы құрғақ жайылымдардың өнімділігімен 180-200 күнді құрайды.</w:t>
      </w:r>
    </w:p>
    <w:bookmarkEnd w:id="259"/>
    <w:bookmarkStart w:name="z401" w:id="260"/>
    <w:p>
      <w:pPr>
        <w:spacing w:after="0"/>
        <w:ind w:left="0"/>
        <w:jc w:val="both"/>
      </w:pPr>
      <w:r>
        <w:rPr>
          <w:rFonts w:ascii="Times New Roman"/>
          <w:b w:val="false"/>
          <w:i w:val="false"/>
          <w:color w:val="000000"/>
          <w:sz w:val="28"/>
        </w:rPr>
        <w:t>
      Бұл жағдайда ірі қара мал, ұсақ мүйізді мал, жылқылар мен түйелер үшін жайылымның ұзақтығы қардың тығыздығымен және басқа факторлармен қар жамылғысының максималды тереңдігімен байланысты.</w:t>
      </w:r>
    </w:p>
    <w:bookmarkEnd w:id="260"/>
    <w:bookmarkStart w:name="z402" w:id="261"/>
    <w:p>
      <w:pPr>
        <w:spacing w:after="0"/>
        <w:ind w:left="0"/>
        <w:jc w:val="both"/>
      </w:pPr>
      <w:r>
        <w:rPr>
          <w:rFonts w:ascii="Times New Roman"/>
          <w:b w:val="false"/>
          <w:i w:val="false"/>
          <w:color w:val="000000"/>
          <w:sz w:val="28"/>
        </w:rPr>
        <w:t xml:space="preserve">
      Көктемде жайылымның басталуы шөптер өсе бастағаннан кейін екі аптадан ерте емес және жайылымның аяқталуы белгілі бір жылдың климаттық жағдайына байланысты болады және ертерек немесе кешірек мерзімге берілуі мүмкін. Бұл шаралар жайылымдардың тозуын және жел эрозиясының пайда болуын болдырмауға мүмкіндік береді. Бәйтерек ауданының аумағындағы жайылымдардың негізі пайдаланушылары ауыл шаруашылық құрылымдары болып табылады. Елді мекен халқының ауыл шаруашылығы жануарлары елді мекендердің, ауыл шаруашылық құрылымдардың жерлерінде және босалқы жерлерде жайылады. </w:t>
      </w:r>
    </w:p>
    <w:bookmarkEnd w:id="261"/>
    <w:bookmarkStart w:name="z403" w:id="262"/>
    <w:p>
      <w:pPr>
        <w:spacing w:after="0"/>
        <w:ind w:left="0"/>
        <w:jc w:val="both"/>
      </w:pPr>
      <w:r>
        <w:rPr>
          <w:rFonts w:ascii="Times New Roman"/>
          <w:b w:val="false"/>
          <w:i w:val="false"/>
          <w:color w:val="000000"/>
          <w:sz w:val="28"/>
        </w:rPr>
        <w:t>
      Суару тікелей артезиан ұңғымалары мен құдықтармен жабдықталған суару астауынан асырылады.</w:t>
      </w:r>
    </w:p>
    <w:bookmarkEnd w:id="26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7-1- қосымша</w:t>
            </w:r>
          </w:p>
        </w:tc>
      </w:tr>
    </w:tbl>
    <w:bookmarkStart w:name="z405" w:id="263"/>
    <w:p>
      <w:pPr>
        <w:spacing w:after="0"/>
        <w:ind w:left="0"/>
        <w:jc w:val="left"/>
      </w:pPr>
      <w:r>
        <w:rPr>
          <w:rFonts w:ascii="Times New Roman"/>
          <w:b/>
          <w:i w:val="false"/>
          <w:color w:val="000000"/>
        </w:rPr>
        <w:t xml:space="preserve"> Бәйтерек ауданы Белес ауылдық округ маңында орналасқан жеке ауладағы ауыл шаруашылығы жануарларын жаюға халық мұқтажын қанағатандыру үшін қажетті жайылымдардың сыртқы мен ішкі шекаралары және алаңдарыбелгіленген картасы</w:t>
      </w:r>
    </w:p>
    <w:bookmarkEnd w:id="263"/>
    <w:bookmarkStart w:name="z406" w:id="264"/>
    <w:p>
      <w:pPr>
        <w:spacing w:after="0"/>
        <w:ind w:left="0"/>
        <w:jc w:val="both"/>
      </w:pPr>
      <w:r>
        <w:rPr>
          <w:rFonts w:ascii="Times New Roman"/>
          <w:b w:val="false"/>
          <w:i w:val="false"/>
          <w:color w:val="000000"/>
          <w:sz w:val="28"/>
        </w:rPr>
        <w:t xml:space="preserve">
      </w:t>
      </w:r>
    </w:p>
    <w:bookmarkEnd w:id="264"/>
    <w:p>
      <w:pPr>
        <w:spacing w:after="0"/>
        <w:ind w:left="0"/>
        <w:jc w:val="both"/>
      </w:pPr>
      <w:r>
        <w:drawing>
          <wp:inline distT="0" distB="0" distL="0" distR="0">
            <wp:extent cx="7556500" cy="885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556500" cy="885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7-1- қосымша</w:t>
            </w:r>
          </w:p>
        </w:tc>
      </w:tr>
    </w:tbl>
    <w:bookmarkStart w:name="z408" w:id="265"/>
    <w:p>
      <w:pPr>
        <w:spacing w:after="0"/>
        <w:ind w:left="0"/>
        <w:jc w:val="left"/>
      </w:pPr>
      <w:r>
        <w:rPr>
          <w:rFonts w:ascii="Times New Roman"/>
          <w:b/>
          <w:i w:val="false"/>
          <w:color w:val="000000"/>
        </w:rPr>
        <w:t xml:space="preserve"> Бәйтерек ауданы Дариян ауылдық округ маңында орналасқан жеке ауладағы ауыл шаруашылығы жануарларын жаюға халық мұқтажын қанағатандыру үшін қажетті жайылымдардың сыртқы мен ішкі шекаралары және алаңдарыбелгіленген картасы</w:t>
      </w:r>
    </w:p>
    <w:bookmarkEnd w:id="265"/>
    <w:bookmarkStart w:name="z409" w:id="266"/>
    <w:p>
      <w:pPr>
        <w:spacing w:after="0"/>
        <w:ind w:left="0"/>
        <w:jc w:val="both"/>
      </w:pPr>
      <w:r>
        <w:rPr>
          <w:rFonts w:ascii="Times New Roman"/>
          <w:b w:val="false"/>
          <w:i w:val="false"/>
          <w:color w:val="000000"/>
          <w:sz w:val="28"/>
        </w:rPr>
        <w:t xml:space="preserve">
      </w:t>
      </w:r>
    </w:p>
    <w:bookmarkEnd w:id="266"/>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7-1- қосымша</w:t>
            </w:r>
          </w:p>
        </w:tc>
      </w:tr>
    </w:tbl>
    <w:bookmarkStart w:name="z411" w:id="267"/>
    <w:p>
      <w:pPr>
        <w:spacing w:after="0"/>
        <w:ind w:left="0"/>
        <w:jc w:val="left"/>
      </w:pPr>
      <w:r>
        <w:rPr>
          <w:rFonts w:ascii="Times New Roman"/>
          <w:b/>
          <w:i w:val="false"/>
          <w:color w:val="000000"/>
        </w:rPr>
        <w:t xml:space="preserve"> Бәйтерек ауданы Достық ауылдық округ маңында орналасқан жеке ауладағы ауыл шаруашылығы жануарларын жаюға халық мұқтажын қанағатандыру үшін қажетті жайылымдардың сыртқы мен ішкі шекаралары және алаңдарыбелгіленген картасы</w:t>
      </w:r>
    </w:p>
    <w:bookmarkEnd w:id="267"/>
    <w:bookmarkStart w:name="z412" w:id="268"/>
    <w:p>
      <w:pPr>
        <w:spacing w:after="0"/>
        <w:ind w:left="0"/>
        <w:jc w:val="both"/>
      </w:pPr>
      <w:r>
        <w:rPr>
          <w:rFonts w:ascii="Times New Roman"/>
          <w:b w:val="false"/>
          <w:i w:val="false"/>
          <w:color w:val="000000"/>
          <w:sz w:val="28"/>
        </w:rPr>
        <w:t xml:space="preserve">
      </w:t>
      </w:r>
    </w:p>
    <w:bookmarkEnd w:id="268"/>
    <w:p>
      <w:pPr>
        <w:spacing w:after="0"/>
        <w:ind w:left="0"/>
        <w:jc w:val="both"/>
      </w:pPr>
      <w:r>
        <w:drawing>
          <wp:inline distT="0" distB="0" distL="0" distR="0">
            <wp:extent cx="7810500" cy="728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728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7-1- қосымша</w:t>
            </w:r>
          </w:p>
        </w:tc>
      </w:tr>
    </w:tbl>
    <w:bookmarkStart w:name="z414" w:id="269"/>
    <w:p>
      <w:pPr>
        <w:spacing w:after="0"/>
        <w:ind w:left="0"/>
        <w:jc w:val="left"/>
      </w:pPr>
      <w:r>
        <w:rPr>
          <w:rFonts w:ascii="Times New Roman"/>
          <w:b/>
          <w:i w:val="false"/>
          <w:color w:val="000000"/>
        </w:rPr>
        <w:t xml:space="preserve"> Бәйтерек ауданы Егіндібұлақ ауылдық округ маңында орналасқан жеке ауладағы ауыл шаруашылығы жануарларын жаюға халық мұқтажын қанағатандыру үшін қажетті жайылымдардың сыртқы мен ішкі шекаралары және алаңдарыбелгіленген картасы</w:t>
      </w:r>
    </w:p>
    <w:bookmarkEnd w:id="269"/>
    <w:bookmarkStart w:name="z415" w:id="270"/>
    <w:p>
      <w:pPr>
        <w:spacing w:after="0"/>
        <w:ind w:left="0"/>
        <w:jc w:val="both"/>
      </w:pPr>
      <w:r>
        <w:rPr>
          <w:rFonts w:ascii="Times New Roman"/>
          <w:b w:val="false"/>
          <w:i w:val="false"/>
          <w:color w:val="000000"/>
          <w:sz w:val="28"/>
        </w:rPr>
        <w:t xml:space="preserve">
      </w:t>
      </w:r>
    </w:p>
    <w:bookmarkEnd w:id="270"/>
    <w:p>
      <w:pPr>
        <w:spacing w:after="0"/>
        <w:ind w:left="0"/>
        <w:jc w:val="both"/>
      </w:pPr>
      <w:r>
        <w:drawing>
          <wp:inline distT="0" distB="0" distL="0" distR="0">
            <wp:extent cx="7810500" cy="807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807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7-1- қосымша</w:t>
            </w:r>
          </w:p>
        </w:tc>
      </w:tr>
    </w:tbl>
    <w:bookmarkStart w:name="z417" w:id="271"/>
    <w:p>
      <w:pPr>
        <w:spacing w:after="0"/>
        <w:ind w:left="0"/>
        <w:jc w:val="left"/>
      </w:pPr>
      <w:r>
        <w:rPr>
          <w:rFonts w:ascii="Times New Roman"/>
          <w:b/>
          <w:i w:val="false"/>
          <w:color w:val="000000"/>
        </w:rPr>
        <w:t xml:space="preserve"> Бәйтерек ауданы Атамекен ауылдық округ маңында орналасқан жеке ауладағы ауыл шаруашылығы жануарларын жаюға халық мұқтажын қанағатандыру үшін қажетті жайылымдардың сыртқы мен ішкі шекаралары және алаңдарыбелгіленген картасы</w:t>
      </w:r>
    </w:p>
    <w:bookmarkEnd w:id="271"/>
    <w:bookmarkStart w:name="z418" w:id="272"/>
    <w:p>
      <w:pPr>
        <w:spacing w:after="0"/>
        <w:ind w:left="0"/>
        <w:jc w:val="both"/>
      </w:pPr>
      <w:r>
        <w:rPr>
          <w:rFonts w:ascii="Times New Roman"/>
          <w:b w:val="false"/>
          <w:i w:val="false"/>
          <w:color w:val="000000"/>
          <w:sz w:val="28"/>
        </w:rPr>
        <w:t xml:space="preserve">
      </w:t>
      </w:r>
    </w:p>
    <w:bookmarkEnd w:id="272"/>
    <w:p>
      <w:pPr>
        <w:spacing w:after="0"/>
        <w:ind w:left="0"/>
        <w:jc w:val="both"/>
      </w:pPr>
      <w:r>
        <w:drawing>
          <wp:inline distT="0" distB="0" distL="0" distR="0">
            <wp:extent cx="7810500" cy="581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581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7-1- қосымша</w:t>
            </w:r>
          </w:p>
        </w:tc>
      </w:tr>
    </w:tbl>
    <w:bookmarkStart w:name="z420" w:id="273"/>
    <w:p>
      <w:pPr>
        <w:spacing w:after="0"/>
        <w:ind w:left="0"/>
        <w:jc w:val="left"/>
      </w:pPr>
      <w:r>
        <w:rPr>
          <w:rFonts w:ascii="Times New Roman"/>
          <w:b/>
          <w:i w:val="false"/>
          <w:color w:val="000000"/>
        </w:rPr>
        <w:t xml:space="preserve"> Бәйтерек ауданы Зеленый ауылдық округ маңында орналасқан жеке ауладағы ауыл шаруашылығы жануарларын жаюға халық мұқтажын қанағатандыру үшін қажетті жайылымдардың сыртқы мен ішкі шекаралары және алаңдарыбелгіленген картасы</w:t>
      </w:r>
    </w:p>
    <w:bookmarkEnd w:id="273"/>
    <w:bookmarkStart w:name="z421" w:id="274"/>
    <w:p>
      <w:pPr>
        <w:spacing w:after="0"/>
        <w:ind w:left="0"/>
        <w:jc w:val="both"/>
      </w:pPr>
      <w:r>
        <w:rPr>
          <w:rFonts w:ascii="Times New Roman"/>
          <w:b w:val="false"/>
          <w:i w:val="false"/>
          <w:color w:val="000000"/>
          <w:sz w:val="28"/>
        </w:rPr>
        <w:t xml:space="preserve">
      </w:t>
      </w:r>
    </w:p>
    <w:bookmarkEnd w:id="274"/>
    <w:p>
      <w:pPr>
        <w:spacing w:after="0"/>
        <w:ind w:left="0"/>
        <w:jc w:val="both"/>
      </w:pPr>
      <w:r>
        <w:drawing>
          <wp:inline distT="0" distB="0" distL="0" distR="0">
            <wp:extent cx="7810500" cy="844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844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7-1- қосымша</w:t>
            </w:r>
          </w:p>
        </w:tc>
      </w:tr>
    </w:tbl>
    <w:bookmarkStart w:name="z423" w:id="275"/>
    <w:p>
      <w:pPr>
        <w:spacing w:after="0"/>
        <w:ind w:left="0"/>
        <w:jc w:val="left"/>
      </w:pPr>
      <w:r>
        <w:rPr>
          <w:rFonts w:ascii="Times New Roman"/>
          <w:b/>
          <w:i w:val="false"/>
          <w:color w:val="000000"/>
        </w:rPr>
        <w:t xml:space="preserve"> Бәйтерек ауданы Бейбітшілік ауылдық округ маңында орналасқан жеке ауладағы ауыл шаруашылығы жануарларын жаюға халық мұқтажын қанағатандыру үшін қажетті жайылымдардың сыртқы мен ішкі шекаралары және алаңдары белгіленген картасы</w:t>
      </w:r>
    </w:p>
    <w:bookmarkEnd w:id="275"/>
    <w:bookmarkStart w:name="z424" w:id="276"/>
    <w:p>
      <w:pPr>
        <w:spacing w:after="0"/>
        <w:ind w:left="0"/>
        <w:jc w:val="both"/>
      </w:pPr>
      <w:r>
        <w:rPr>
          <w:rFonts w:ascii="Times New Roman"/>
          <w:b w:val="false"/>
          <w:i w:val="false"/>
          <w:color w:val="000000"/>
          <w:sz w:val="28"/>
        </w:rPr>
        <w:t xml:space="preserve">
      </w:t>
      </w:r>
    </w:p>
    <w:bookmarkEnd w:id="276"/>
    <w:p>
      <w:pPr>
        <w:spacing w:after="0"/>
        <w:ind w:left="0"/>
        <w:jc w:val="both"/>
      </w:pPr>
      <w:r>
        <w:drawing>
          <wp:inline distT="0" distB="0" distL="0" distR="0">
            <wp:extent cx="7810500" cy="869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869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7-1- қосымша</w:t>
            </w:r>
          </w:p>
        </w:tc>
      </w:tr>
    </w:tbl>
    <w:bookmarkStart w:name="z426" w:id="277"/>
    <w:p>
      <w:pPr>
        <w:spacing w:after="0"/>
        <w:ind w:left="0"/>
        <w:jc w:val="left"/>
      </w:pPr>
      <w:r>
        <w:rPr>
          <w:rFonts w:ascii="Times New Roman"/>
          <w:b/>
          <w:i w:val="false"/>
          <w:color w:val="000000"/>
        </w:rPr>
        <w:t xml:space="preserve"> Бәйтерек ауданы Көшім ауылдық округ маңында орналасқан жеке ауладағы ауыл шаруашылығы жануарларын жаюға халық мұқтажын қанағатандыру үшін қажетті жайылымдардың сыртқы мен ішкі шекаралары және алаңдары белгіленген картасы</w:t>
      </w:r>
    </w:p>
    <w:bookmarkEnd w:id="277"/>
    <w:bookmarkStart w:name="z427" w:id="278"/>
    <w:p>
      <w:pPr>
        <w:spacing w:after="0"/>
        <w:ind w:left="0"/>
        <w:jc w:val="both"/>
      </w:pPr>
      <w:r>
        <w:rPr>
          <w:rFonts w:ascii="Times New Roman"/>
          <w:b w:val="false"/>
          <w:i w:val="false"/>
          <w:color w:val="000000"/>
          <w:sz w:val="28"/>
        </w:rPr>
        <w:t xml:space="preserve">
      </w:t>
      </w:r>
    </w:p>
    <w:bookmarkEnd w:id="278"/>
    <w:p>
      <w:pPr>
        <w:spacing w:after="0"/>
        <w:ind w:left="0"/>
        <w:jc w:val="both"/>
      </w:pPr>
      <w:r>
        <w:drawing>
          <wp:inline distT="0" distB="0" distL="0" distR="0">
            <wp:extent cx="7810500" cy="807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807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7-1- қосымша</w:t>
            </w:r>
          </w:p>
        </w:tc>
      </w:tr>
    </w:tbl>
    <w:bookmarkStart w:name="z429" w:id="279"/>
    <w:p>
      <w:pPr>
        <w:spacing w:after="0"/>
        <w:ind w:left="0"/>
        <w:jc w:val="left"/>
      </w:pPr>
      <w:r>
        <w:rPr>
          <w:rFonts w:ascii="Times New Roman"/>
          <w:b/>
          <w:i w:val="false"/>
          <w:color w:val="000000"/>
        </w:rPr>
        <w:t xml:space="preserve"> Бәйтерек ауданы Макаров ауылдық округ маңында орналасқан жеке ауладағы ауыл шаруашылығы жануарларын жаюға халық мұқтажын қанағатандыру үшін қажетті жайылымдардың сыртқы мен ішкі шекаралары және алаңдары белгіленген картасы</w:t>
      </w:r>
    </w:p>
    <w:bookmarkEnd w:id="279"/>
    <w:bookmarkStart w:name="z430" w:id="280"/>
    <w:p>
      <w:pPr>
        <w:spacing w:after="0"/>
        <w:ind w:left="0"/>
        <w:jc w:val="both"/>
      </w:pPr>
      <w:r>
        <w:rPr>
          <w:rFonts w:ascii="Times New Roman"/>
          <w:b w:val="false"/>
          <w:i w:val="false"/>
          <w:color w:val="000000"/>
          <w:sz w:val="28"/>
        </w:rPr>
        <w:t xml:space="preserve">
      </w:t>
      </w:r>
    </w:p>
    <w:bookmarkEnd w:id="280"/>
    <w:p>
      <w:pPr>
        <w:spacing w:after="0"/>
        <w:ind w:left="0"/>
        <w:jc w:val="both"/>
      </w:pPr>
      <w:r>
        <w:drawing>
          <wp:inline distT="0" distB="0" distL="0" distR="0">
            <wp:extent cx="7810500" cy="995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995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7-1- қосымша</w:t>
            </w:r>
          </w:p>
        </w:tc>
      </w:tr>
    </w:tbl>
    <w:bookmarkStart w:name="z432" w:id="281"/>
    <w:p>
      <w:pPr>
        <w:spacing w:after="0"/>
        <w:ind w:left="0"/>
        <w:jc w:val="left"/>
      </w:pPr>
      <w:r>
        <w:rPr>
          <w:rFonts w:ascii="Times New Roman"/>
          <w:b/>
          <w:i w:val="false"/>
          <w:color w:val="000000"/>
        </w:rPr>
        <w:t xml:space="preserve"> Бәйтерек ауданы Махамбет ауылдық округ маңында орналасқан жеке ауладағы ауыл шаруашылығы жануарларын жаюға халық мұқтажын қанағатандыру үшін қажетті жайылымдардың сыртқы мен ішкі шекаралары және алаңдары белгіленген картасы</w:t>
      </w:r>
    </w:p>
    <w:bookmarkEnd w:id="281"/>
    <w:bookmarkStart w:name="z433" w:id="282"/>
    <w:p>
      <w:pPr>
        <w:spacing w:after="0"/>
        <w:ind w:left="0"/>
        <w:jc w:val="both"/>
      </w:pPr>
      <w:r>
        <w:rPr>
          <w:rFonts w:ascii="Times New Roman"/>
          <w:b w:val="false"/>
          <w:i w:val="false"/>
          <w:color w:val="000000"/>
          <w:sz w:val="28"/>
        </w:rPr>
        <w:t xml:space="preserve">
      </w:t>
      </w:r>
    </w:p>
    <w:bookmarkEnd w:id="282"/>
    <w:p>
      <w:pPr>
        <w:spacing w:after="0"/>
        <w:ind w:left="0"/>
        <w:jc w:val="both"/>
      </w:pPr>
      <w:r>
        <w:drawing>
          <wp:inline distT="0" distB="0" distL="0" distR="0">
            <wp:extent cx="7810500" cy="795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795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7-1- қосымша</w:t>
            </w:r>
          </w:p>
        </w:tc>
      </w:tr>
    </w:tbl>
    <w:bookmarkStart w:name="z435" w:id="283"/>
    <w:p>
      <w:pPr>
        <w:spacing w:after="0"/>
        <w:ind w:left="0"/>
        <w:jc w:val="left"/>
      </w:pPr>
      <w:r>
        <w:rPr>
          <w:rFonts w:ascii="Times New Roman"/>
          <w:b/>
          <w:i w:val="false"/>
          <w:color w:val="000000"/>
        </w:rPr>
        <w:t xml:space="preserve"> Бәйтерек ауданы Мичурин ауылдық округ маңында орналасқан жеке ауладағы ауыл шаруашылығы жануарларын жаюға халық мұқтажын қанағатандыру үшін қажетті жайылымдардың сыртқы мен ішкі шекаралары және алаңдары белгіленген картасы</w:t>
      </w:r>
    </w:p>
    <w:bookmarkEnd w:id="283"/>
    <w:bookmarkStart w:name="z436" w:id="284"/>
    <w:p>
      <w:pPr>
        <w:spacing w:after="0"/>
        <w:ind w:left="0"/>
        <w:jc w:val="both"/>
      </w:pPr>
      <w:r>
        <w:rPr>
          <w:rFonts w:ascii="Times New Roman"/>
          <w:b w:val="false"/>
          <w:i w:val="false"/>
          <w:color w:val="000000"/>
          <w:sz w:val="28"/>
        </w:rPr>
        <w:t xml:space="preserve">
      </w:t>
      </w:r>
    </w:p>
    <w:bookmarkEnd w:id="284"/>
    <w:p>
      <w:pPr>
        <w:spacing w:after="0"/>
        <w:ind w:left="0"/>
        <w:jc w:val="both"/>
      </w:pPr>
      <w:r>
        <w:drawing>
          <wp:inline distT="0" distB="0" distL="0" distR="0">
            <wp:extent cx="7810500" cy="717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717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7-1- қосымша</w:t>
            </w:r>
          </w:p>
        </w:tc>
      </w:tr>
    </w:tbl>
    <w:bookmarkStart w:name="z438" w:id="285"/>
    <w:p>
      <w:pPr>
        <w:spacing w:after="0"/>
        <w:ind w:left="0"/>
        <w:jc w:val="left"/>
      </w:pPr>
      <w:r>
        <w:rPr>
          <w:rFonts w:ascii="Times New Roman"/>
          <w:b/>
          <w:i w:val="false"/>
          <w:color w:val="000000"/>
        </w:rPr>
        <w:t xml:space="preserve"> Бәйтерек ауданы Переметный ауылдық округ маңында орналасқан жеке ауладағы ауыл шаруашылығы жануарларын жаюға халық мұқтажын қанағатандыру үшін қажетті жайылымдардың сыртқы мен ішкі шекаралары және алаңдары белгіленген картасы</w:t>
      </w:r>
    </w:p>
    <w:bookmarkEnd w:id="285"/>
    <w:bookmarkStart w:name="z439" w:id="286"/>
    <w:p>
      <w:pPr>
        <w:spacing w:after="0"/>
        <w:ind w:left="0"/>
        <w:jc w:val="both"/>
      </w:pPr>
      <w:r>
        <w:rPr>
          <w:rFonts w:ascii="Times New Roman"/>
          <w:b w:val="false"/>
          <w:i w:val="false"/>
          <w:color w:val="000000"/>
          <w:sz w:val="28"/>
        </w:rPr>
        <w:t xml:space="preserve">
      </w:t>
      </w:r>
    </w:p>
    <w:bookmarkEnd w:id="286"/>
    <w:p>
      <w:pPr>
        <w:spacing w:after="0"/>
        <w:ind w:left="0"/>
        <w:jc w:val="both"/>
      </w:pPr>
      <w:r>
        <w:drawing>
          <wp:inline distT="0" distB="0" distL="0" distR="0">
            <wp:extent cx="7810500" cy="902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902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7-1- қосымша</w:t>
            </w:r>
          </w:p>
        </w:tc>
      </w:tr>
    </w:tbl>
    <w:bookmarkStart w:name="z441" w:id="287"/>
    <w:p>
      <w:pPr>
        <w:spacing w:after="0"/>
        <w:ind w:left="0"/>
        <w:jc w:val="left"/>
      </w:pPr>
      <w:r>
        <w:rPr>
          <w:rFonts w:ascii="Times New Roman"/>
          <w:b/>
          <w:i w:val="false"/>
          <w:color w:val="000000"/>
        </w:rPr>
        <w:t xml:space="preserve"> Бәйтерек ауданы Раздольный ауылдық округ маңында орналасқан жеке ауладағы ауыл шаруашылығы жануарларын жаюға халық мұқтажын қанағатандыру үшін қажетті жайылымдардың сыртқы мен ішкі шекаралары және алаңдары белгіленген картасы</w:t>
      </w:r>
    </w:p>
    <w:bookmarkEnd w:id="287"/>
    <w:bookmarkStart w:name="z442" w:id="288"/>
    <w:p>
      <w:pPr>
        <w:spacing w:after="0"/>
        <w:ind w:left="0"/>
        <w:jc w:val="both"/>
      </w:pPr>
      <w:r>
        <w:rPr>
          <w:rFonts w:ascii="Times New Roman"/>
          <w:b w:val="false"/>
          <w:i w:val="false"/>
          <w:color w:val="000000"/>
          <w:sz w:val="28"/>
        </w:rPr>
        <w:t xml:space="preserve">
      </w:t>
      </w:r>
    </w:p>
    <w:bookmarkEnd w:id="288"/>
    <w:p>
      <w:pPr>
        <w:spacing w:after="0"/>
        <w:ind w:left="0"/>
        <w:jc w:val="both"/>
      </w:pPr>
      <w:r>
        <w:drawing>
          <wp:inline distT="0" distB="0" distL="0" distR="0">
            <wp:extent cx="7810500" cy="938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938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7-1- қосымша</w:t>
            </w:r>
          </w:p>
        </w:tc>
      </w:tr>
    </w:tbl>
    <w:bookmarkStart w:name="z444" w:id="289"/>
    <w:p>
      <w:pPr>
        <w:spacing w:after="0"/>
        <w:ind w:left="0"/>
        <w:jc w:val="left"/>
      </w:pPr>
      <w:r>
        <w:rPr>
          <w:rFonts w:ascii="Times New Roman"/>
          <w:b/>
          <w:i w:val="false"/>
          <w:color w:val="000000"/>
        </w:rPr>
        <w:t xml:space="preserve"> Бәйтерек ауданы Рубежин ауылдық округ маңында орналасқан жеке ауладағы ауыл шаруашылығы жануарларын жаюға халық мұқтажын қанағатандыру үшін қажетті жайылымдардың сыртқы мен ішкі шекаралары және алаңдары белгіленген картасы</w:t>
      </w:r>
    </w:p>
    <w:bookmarkEnd w:id="289"/>
    <w:bookmarkStart w:name="z445" w:id="290"/>
    <w:p>
      <w:pPr>
        <w:spacing w:after="0"/>
        <w:ind w:left="0"/>
        <w:jc w:val="both"/>
      </w:pPr>
      <w:r>
        <w:rPr>
          <w:rFonts w:ascii="Times New Roman"/>
          <w:b w:val="false"/>
          <w:i w:val="false"/>
          <w:color w:val="000000"/>
          <w:sz w:val="28"/>
        </w:rPr>
        <w:t xml:space="preserve">
      </w:t>
      </w:r>
    </w:p>
    <w:bookmarkEnd w:id="290"/>
    <w:p>
      <w:pPr>
        <w:spacing w:after="0"/>
        <w:ind w:left="0"/>
        <w:jc w:val="both"/>
      </w:pPr>
      <w:r>
        <w:drawing>
          <wp:inline distT="0" distB="0" distL="0" distR="0">
            <wp:extent cx="7810500" cy="1022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810500" cy="1022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7-1- қосымша</w:t>
            </w:r>
          </w:p>
        </w:tc>
      </w:tr>
    </w:tbl>
    <w:bookmarkStart w:name="z447" w:id="291"/>
    <w:p>
      <w:pPr>
        <w:spacing w:after="0"/>
        <w:ind w:left="0"/>
        <w:jc w:val="left"/>
      </w:pPr>
      <w:r>
        <w:rPr>
          <w:rFonts w:ascii="Times New Roman"/>
          <w:b/>
          <w:i w:val="false"/>
          <w:color w:val="000000"/>
        </w:rPr>
        <w:t xml:space="preserve"> Бәйтерек ауданы Сұлу көл ауылдық округ маңында орналасқан жеке ауладағы ауыл шаруашылығы жануарларын жаюға халық мұқтажын қанағатандыру үшін қажетті жайылымдардың сыртқы мен ішкі шекаралары және алаңдары белгіленген картасы</w:t>
      </w:r>
    </w:p>
    <w:bookmarkEnd w:id="291"/>
    <w:bookmarkStart w:name="z448" w:id="292"/>
    <w:p>
      <w:pPr>
        <w:spacing w:after="0"/>
        <w:ind w:left="0"/>
        <w:jc w:val="both"/>
      </w:pPr>
      <w:r>
        <w:rPr>
          <w:rFonts w:ascii="Times New Roman"/>
          <w:b w:val="false"/>
          <w:i w:val="false"/>
          <w:color w:val="000000"/>
          <w:sz w:val="28"/>
        </w:rPr>
        <w:t xml:space="preserve">
      </w:t>
      </w:r>
    </w:p>
    <w:bookmarkEnd w:id="292"/>
    <w:p>
      <w:pPr>
        <w:spacing w:after="0"/>
        <w:ind w:left="0"/>
        <w:jc w:val="both"/>
      </w:pPr>
      <w:r>
        <w:drawing>
          <wp:inline distT="0" distB="0" distL="0" distR="0">
            <wp:extent cx="7810500" cy="929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810500" cy="929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7-1- қосымша</w:t>
            </w:r>
          </w:p>
        </w:tc>
      </w:tr>
    </w:tbl>
    <w:bookmarkStart w:name="z450" w:id="293"/>
    <w:p>
      <w:pPr>
        <w:spacing w:after="0"/>
        <w:ind w:left="0"/>
        <w:jc w:val="left"/>
      </w:pPr>
      <w:r>
        <w:rPr>
          <w:rFonts w:ascii="Times New Roman"/>
          <w:b/>
          <w:i w:val="false"/>
          <w:color w:val="000000"/>
        </w:rPr>
        <w:t xml:space="preserve"> Бәйтерек ауданы Трекин ауылдық округ маңында орналасқан жеке ауладағы ауыл шаруашылығы жануарларын жаюға халық мұқтажын қанағатандыру үшін қажетті жайылымдардың сыртқы мен ішкі шекаралары және алаңдары белгіленген картасы</w:t>
      </w:r>
    </w:p>
    <w:bookmarkEnd w:id="293"/>
    <w:bookmarkStart w:name="z451" w:id="294"/>
    <w:p>
      <w:pPr>
        <w:spacing w:after="0"/>
        <w:ind w:left="0"/>
        <w:jc w:val="both"/>
      </w:pPr>
      <w:r>
        <w:rPr>
          <w:rFonts w:ascii="Times New Roman"/>
          <w:b w:val="false"/>
          <w:i w:val="false"/>
          <w:color w:val="000000"/>
          <w:sz w:val="28"/>
        </w:rPr>
        <w:t xml:space="preserve">
      </w:t>
      </w:r>
    </w:p>
    <w:bookmarkEnd w:id="294"/>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7-1- қосымша</w:t>
            </w:r>
          </w:p>
        </w:tc>
      </w:tr>
    </w:tbl>
    <w:bookmarkStart w:name="z453" w:id="295"/>
    <w:p>
      <w:pPr>
        <w:spacing w:after="0"/>
        <w:ind w:left="0"/>
        <w:jc w:val="left"/>
      </w:pPr>
      <w:r>
        <w:rPr>
          <w:rFonts w:ascii="Times New Roman"/>
          <w:b/>
          <w:i w:val="false"/>
          <w:color w:val="000000"/>
        </w:rPr>
        <w:t xml:space="preserve"> Бәйтерек ауданы Құрманғазы ауылдық округ маңында орналасқан жеке ауладағы ауыл шаруашылығы жануарларын жаюға халық мұқтажын қанағатандыру үшін қажетті жайылымдардың сыртқы мен ішкі шекаралары және алаңдары белгіленген картасы</w:t>
      </w:r>
    </w:p>
    <w:bookmarkEnd w:id="295"/>
    <w:bookmarkStart w:name="z454" w:id="296"/>
    <w:p>
      <w:pPr>
        <w:spacing w:after="0"/>
        <w:ind w:left="0"/>
        <w:jc w:val="both"/>
      </w:pPr>
      <w:r>
        <w:rPr>
          <w:rFonts w:ascii="Times New Roman"/>
          <w:b w:val="false"/>
          <w:i w:val="false"/>
          <w:color w:val="000000"/>
          <w:sz w:val="28"/>
        </w:rPr>
        <w:t xml:space="preserve">
      </w:t>
      </w:r>
    </w:p>
    <w:bookmarkEnd w:id="296"/>
    <w:p>
      <w:pPr>
        <w:spacing w:after="0"/>
        <w:ind w:left="0"/>
        <w:jc w:val="both"/>
      </w:pPr>
      <w:r>
        <w:drawing>
          <wp:inline distT="0" distB="0" distL="0" distR="0">
            <wp:extent cx="7810500" cy="915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915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7-1- қосымша</w:t>
            </w:r>
          </w:p>
        </w:tc>
      </w:tr>
    </w:tbl>
    <w:bookmarkStart w:name="z456" w:id="297"/>
    <w:p>
      <w:pPr>
        <w:spacing w:after="0"/>
        <w:ind w:left="0"/>
        <w:jc w:val="left"/>
      </w:pPr>
      <w:r>
        <w:rPr>
          <w:rFonts w:ascii="Times New Roman"/>
          <w:b/>
          <w:i w:val="false"/>
          <w:color w:val="000000"/>
        </w:rPr>
        <w:t xml:space="preserve"> Бәйтерек ауданы Чиров ауылдық округ маңында орналасқан жеке ауладағы ауыл шаруашылығы жануарларын жаюға халық мұқтажын қанағатандыру үшін қажетті жайылымдардың сыртқы мен ішкі шекаралары және алаңдары белгіленген картасы</w:t>
      </w:r>
    </w:p>
    <w:bookmarkEnd w:id="297"/>
    <w:bookmarkStart w:name="z457" w:id="298"/>
    <w:p>
      <w:pPr>
        <w:spacing w:after="0"/>
        <w:ind w:left="0"/>
        <w:jc w:val="both"/>
      </w:pPr>
      <w:r>
        <w:rPr>
          <w:rFonts w:ascii="Times New Roman"/>
          <w:b w:val="false"/>
          <w:i w:val="false"/>
          <w:color w:val="000000"/>
          <w:sz w:val="28"/>
        </w:rPr>
        <w:t xml:space="preserve">
      </w:t>
      </w:r>
    </w:p>
    <w:bookmarkEnd w:id="298"/>
    <w:p>
      <w:pPr>
        <w:spacing w:after="0"/>
        <w:ind w:left="0"/>
        <w:jc w:val="both"/>
      </w:pPr>
      <w:r>
        <w:drawing>
          <wp:inline distT="0" distB="0" distL="0" distR="0">
            <wp:extent cx="7810500" cy="796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796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7-1- қосымша</w:t>
            </w:r>
          </w:p>
        </w:tc>
      </w:tr>
    </w:tbl>
    <w:bookmarkStart w:name="z459" w:id="299"/>
    <w:p>
      <w:pPr>
        <w:spacing w:after="0"/>
        <w:ind w:left="0"/>
        <w:jc w:val="left"/>
      </w:pPr>
      <w:r>
        <w:rPr>
          <w:rFonts w:ascii="Times New Roman"/>
          <w:b/>
          <w:i w:val="false"/>
          <w:color w:val="000000"/>
        </w:rPr>
        <w:t xml:space="preserve"> Бәйтерек ауданы Шалғай ауылдық округ маңында орналасқан жеке ауладағы ауыл шаруашылығы жануарларын жаюға халық мұқтажын қанағатандыру үшін қажетті жайылымдардың сыртқы мен ішкі шекаралары және алаңдары белгіленген картасы</w:t>
      </w:r>
    </w:p>
    <w:bookmarkEnd w:id="299"/>
    <w:bookmarkStart w:name="z460" w:id="300"/>
    <w:p>
      <w:pPr>
        <w:spacing w:after="0"/>
        <w:ind w:left="0"/>
        <w:jc w:val="both"/>
      </w:pPr>
      <w:r>
        <w:rPr>
          <w:rFonts w:ascii="Times New Roman"/>
          <w:b w:val="false"/>
          <w:i w:val="false"/>
          <w:color w:val="000000"/>
          <w:sz w:val="28"/>
        </w:rPr>
        <w:t xml:space="preserve">
      </w:t>
      </w:r>
    </w:p>
    <w:bookmarkEnd w:id="300"/>
    <w:p>
      <w:pPr>
        <w:spacing w:after="0"/>
        <w:ind w:left="0"/>
        <w:jc w:val="both"/>
      </w:pPr>
      <w:r>
        <w:drawing>
          <wp:inline distT="0" distB="0" distL="0" distR="0">
            <wp:extent cx="7772400" cy="922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772400" cy="922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7-1- қосымша</w:t>
            </w:r>
          </w:p>
        </w:tc>
      </w:tr>
    </w:tbl>
    <w:bookmarkStart w:name="z462" w:id="301"/>
    <w:p>
      <w:pPr>
        <w:spacing w:after="0"/>
        <w:ind w:left="0"/>
        <w:jc w:val="left"/>
      </w:pPr>
      <w:r>
        <w:rPr>
          <w:rFonts w:ascii="Times New Roman"/>
          <w:b/>
          <w:i w:val="false"/>
          <w:color w:val="000000"/>
        </w:rPr>
        <w:t xml:space="preserve"> Бәйтерек ауданы Щапов ауылдық округ маңында орналасқан жеке ауладағы ауыл шаруашылығы жануарларын жаюға халық мұқтажын қанағатандыру үшін қажетті жайылымдардың сыртқы мен ішкі шекаралары және алаңдары белгіленген картасы</w:t>
      </w:r>
    </w:p>
    <w:bookmarkEnd w:id="301"/>
    <w:bookmarkStart w:name="z463" w:id="302"/>
    <w:p>
      <w:pPr>
        <w:spacing w:after="0"/>
        <w:ind w:left="0"/>
        <w:jc w:val="both"/>
      </w:pPr>
      <w:r>
        <w:rPr>
          <w:rFonts w:ascii="Times New Roman"/>
          <w:b w:val="false"/>
          <w:i w:val="false"/>
          <w:color w:val="000000"/>
          <w:sz w:val="28"/>
        </w:rPr>
        <w:t xml:space="preserve">
      </w:t>
      </w:r>
    </w:p>
    <w:bookmarkEnd w:id="302"/>
    <w:p>
      <w:pPr>
        <w:spacing w:after="0"/>
        <w:ind w:left="0"/>
        <w:jc w:val="both"/>
      </w:pPr>
      <w:r>
        <w:drawing>
          <wp:inline distT="0" distB="0" distL="0" distR="0">
            <wp:extent cx="7810500" cy="815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815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7-1- қосымша</w:t>
            </w:r>
          </w:p>
        </w:tc>
      </w:tr>
    </w:tbl>
    <w:bookmarkStart w:name="z465" w:id="303"/>
    <w:p>
      <w:pPr>
        <w:spacing w:after="0"/>
        <w:ind w:left="0"/>
        <w:jc w:val="left"/>
      </w:pPr>
      <w:r>
        <w:rPr>
          <w:rFonts w:ascii="Times New Roman"/>
          <w:b/>
          <w:i w:val="false"/>
          <w:color w:val="000000"/>
        </w:rPr>
        <w:t xml:space="preserve"> Бәйтерек ауданы Янайкин ауылдық округ маңында орналасқан жеке ауладағы ауыл шаруашылығы жануарларын жаюға халық мұқтажын қанағатандыру үшін қажетті жайылымдардың сыртқы мен ішкі шекаралары және алаңдары белгіленген картасы</w:t>
      </w:r>
    </w:p>
    <w:bookmarkEnd w:id="303"/>
    <w:bookmarkStart w:name="z466" w:id="304"/>
    <w:p>
      <w:pPr>
        <w:spacing w:after="0"/>
        <w:ind w:left="0"/>
        <w:jc w:val="both"/>
      </w:pPr>
      <w:r>
        <w:rPr>
          <w:rFonts w:ascii="Times New Roman"/>
          <w:b w:val="false"/>
          <w:i w:val="false"/>
          <w:color w:val="000000"/>
          <w:sz w:val="28"/>
        </w:rPr>
        <w:t xml:space="preserve">
      </w:t>
      </w:r>
    </w:p>
    <w:bookmarkEnd w:id="304"/>
    <w:p>
      <w:pPr>
        <w:spacing w:after="0"/>
        <w:ind w:left="0"/>
        <w:jc w:val="both"/>
      </w:pPr>
      <w:r>
        <w:drawing>
          <wp:inline distT="0" distB="0" distL="0" distR="0">
            <wp:extent cx="7810500" cy="792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792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7-1- қосымша</w:t>
            </w:r>
          </w:p>
        </w:tc>
      </w:tr>
    </w:tbl>
    <w:bookmarkStart w:name="z468" w:id="305"/>
    <w:p>
      <w:pPr>
        <w:spacing w:after="0"/>
        <w:ind w:left="0"/>
        <w:jc w:val="left"/>
      </w:pPr>
      <w:r>
        <w:rPr>
          <w:rFonts w:ascii="Times New Roman"/>
          <w:b/>
          <w:i w:val="false"/>
          <w:color w:val="000000"/>
        </w:rPr>
        <w:t xml:space="preserve"> Бәйтерек ауданы Январцев ауылдық округ маңында орналасқан жеке ауладағы ауыл шаруашылығы жануарларын жаюға халық мұқтажын қанағатандыру үшін қажетті жайылымдардың сыртқы мен ішкі шекаралары және алаңдары белгіленген картасы</w:t>
      </w:r>
    </w:p>
    <w:bookmarkEnd w:id="305"/>
    <w:bookmarkStart w:name="z469" w:id="306"/>
    <w:p>
      <w:pPr>
        <w:spacing w:after="0"/>
        <w:ind w:left="0"/>
        <w:jc w:val="both"/>
      </w:pPr>
      <w:r>
        <w:rPr>
          <w:rFonts w:ascii="Times New Roman"/>
          <w:b w:val="false"/>
          <w:i w:val="false"/>
          <w:color w:val="000000"/>
          <w:sz w:val="28"/>
        </w:rPr>
        <w:t xml:space="preserve">
      </w:t>
      </w:r>
    </w:p>
    <w:bookmarkEnd w:id="306"/>
    <w:p>
      <w:pPr>
        <w:spacing w:after="0"/>
        <w:ind w:left="0"/>
        <w:jc w:val="both"/>
      </w:pPr>
      <w:r>
        <w:drawing>
          <wp:inline distT="0" distB="0" distL="0" distR="0">
            <wp:extent cx="7747000" cy="927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747000" cy="927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2023-2024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8 - қосымша</w:t>
            </w:r>
          </w:p>
        </w:tc>
      </w:tr>
    </w:tbl>
    <w:bookmarkStart w:name="z471" w:id="307"/>
    <w:p>
      <w:pPr>
        <w:spacing w:after="0"/>
        <w:ind w:left="0"/>
        <w:jc w:val="left"/>
      </w:pPr>
      <w:r>
        <w:rPr>
          <w:rFonts w:ascii="Times New Roman"/>
          <w:b/>
          <w:i w:val="false"/>
          <w:color w:val="000000"/>
        </w:rPr>
        <w:t xml:space="preserve"> Ауылдық округтер бөлінісінде Бәйтерек ауданы бойынша ІҚМ аналық (сауын) басын орналастыру үшін жайылымдарды бөлу жөніндегі мәліметтер</w:t>
      </w:r>
    </w:p>
    <w:bookmarkEnd w:id="30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дық жерлер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дардың 1  басқа (га) жүктеме  нормасы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Жайлым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тапшылығы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 бойынша қамтамасыз  ету,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w:t>
            </w:r>
          </w:p>
        </w:tc>
      </w:tr>
      <w:tr>
        <w:trPr>
          <w:trHeight w:val="30" w:hRule="atLeast"/>
        </w:trPr>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Переметный ауылдық округі</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Переметный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5380,5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Калинин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Болашақ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3639,9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Қаражар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Поливное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Забродин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6369,6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9015,4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Зеленый ауылдық округі</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Зеленое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1899,8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9579,5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7679,7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1899,8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9579,5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7679,7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Егіндібұлақ ауылдық округі</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Егінбұлақ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2137,9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Алмалы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4972,5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Атамекен ауылдық округі</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Атамекен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Қайнар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Гремячее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1570,1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8049,5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ауылдық округі</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4972,5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Тың Дала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-3697,4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Таловая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1820,9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8561,3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Белес ауылық округі</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Белес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Ақжол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7437,5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5393,5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Щапов ауылдық округі</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Щапов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Жаңатан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Көшім ауылдық округі</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Үлкен Шаған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6791,5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5395,4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 Шаған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Колесов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Көшім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Өркен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Ақсу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22159,5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17564,7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Янайкин ауылдық округі</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Скворкин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Янайки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7199,5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5542,6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Богатск</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5688,6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 ауылдық округі</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Асан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Жамбыл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Зеленое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Октябрьское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Макаров ауылдық округі</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Макаров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Жалың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Мирное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Садовое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Махамбет ауылдық округі</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Махамбет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1718,54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16532,5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14813,96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Горбуново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Павлово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Кожевниково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7887,04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11645,96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Бейбітшілік ауылдық округі</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Бейбітшілік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Астафьево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Чапурино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Сырым Батыр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 ауылдық округі</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72" w:id="308"/>
          <w:p>
            <w:pPr>
              <w:spacing w:after="20"/>
              <w:ind w:left="20"/>
              <w:jc w:val="both"/>
            </w:pPr>
            <w:r>
              <w:rPr>
                <w:rFonts w:ascii="Times New Roman"/>
                <w:b w:val="false"/>
                <w:i w:val="false"/>
                <w:color w:val="000000"/>
                <w:sz w:val="20"/>
              </w:rPr>
              <w:t>
Красный Урал</w:t>
            </w:r>
          </w:p>
          <w:bookmarkEnd w:id="308"/>
          <w:p>
            <w:pPr>
              <w:spacing w:after="20"/>
              <w:ind w:left="20"/>
              <w:jc w:val="both"/>
            </w:pPr>
            <w:r>
              <w:rPr>
                <w:rFonts w:ascii="Times New Roman"/>
                <w:b w:val="false"/>
                <w:i w:val="false"/>
                <w:color w:val="000000"/>
                <w:sz w:val="20"/>
              </w:rPr>
              <w:t>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2568,6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Чувашин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Трекин ауылдық округі</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Трекин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Володар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Жайық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Новенькое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2528,61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3965,39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Дариян ауылдық округі</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Дариян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Озерное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1908,7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Рубежин ауылдық округі</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Рубежин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Раздольный ауылдық округі</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Раздольный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 Бидай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4411,5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Чиров ауылдық округі</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Чиров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Балабаново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Құрманғазы ауылдық округі</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Құрманғазы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Аманат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977,4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Сұлу көл ауылдық округі</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Сұлу көл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Январцев ауылдық округі</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Январцево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5346,5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Кирсаново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Спартак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3238,5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Петрово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73" w:id="309"/>
          <w:p>
            <w:pPr>
              <w:spacing w:after="20"/>
              <w:ind w:left="20"/>
              <w:jc w:val="both"/>
            </w:pPr>
            <w:r>
              <w:rPr>
                <w:rFonts w:ascii="Times New Roman"/>
                <w:b w:val="false"/>
                <w:i w:val="false"/>
                <w:color w:val="000000"/>
                <w:sz w:val="20"/>
              </w:rPr>
              <w:t>
Красноармейск</w:t>
            </w:r>
          </w:p>
          <w:bookmarkEnd w:id="309"/>
          <w:p>
            <w:pPr>
              <w:spacing w:after="20"/>
              <w:ind w:left="20"/>
              <w:jc w:val="both"/>
            </w:pPr>
            <w:r>
              <w:rPr>
                <w:rFonts w:ascii="Times New Roman"/>
                <w:b w:val="false"/>
                <w:i w:val="false"/>
                <w:color w:val="000000"/>
                <w:sz w:val="20"/>
              </w:rPr>
              <w:t>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Чинарев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16483,8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19541,5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bookmarkStart w:name="z474" w:id="310"/>
    <w:p>
      <w:pPr>
        <w:spacing w:after="0"/>
        <w:ind w:left="0"/>
        <w:jc w:val="both"/>
      </w:pPr>
      <w:r>
        <w:rPr>
          <w:rFonts w:ascii="Times New Roman"/>
          <w:b w:val="false"/>
          <w:i w:val="false"/>
          <w:color w:val="000000"/>
          <w:sz w:val="28"/>
        </w:rPr>
        <w:t>
      Ескертпе: сауын сиырлар үшін жайылымдық алқаптардың жетіспейтін саны 84-баптың 2 тармағының 4-1) тармақшасына сәйкес мемлекет мұқтажы үшін сатып алу есебінен, сондай-ақ Қазақстан Республикасы Жер Кодексінің 49-2 бабының 1 тармағына сәйкес жерді резервке қою арқылы қамтамасыз етіледі.</w:t>
      </w:r>
    </w:p>
    <w:bookmarkEnd w:id="310"/>
    <w:bookmarkStart w:name="z475" w:id="311"/>
    <w:p>
      <w:pPr>
        <w:spacing w:after="0"/>
        <w:ind w:left="0"/>
        <w:jc w:val="both"/>
      </w:pPr>
      <w:r>
        <w:rPr>
          <w:rFonts w:ascii="Times New Roman"/>
          <w:b w:val="false"/>
          <w:i w:val="false"/>
          <w:color w:val="000000"/>
          <w:sz w:val="28"/>
        </w:rPr>
        <w:t>
       Ауылдық округтер бөлінісіндегі ауыл шаруашылығы  жануарлары басының саны туралы деректер</w:t>
      </w:r>
    </w:p>
    <w:bookmarkEnd w:id="31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Халық шаруашылық тарындағы  мал саны, оның ішінде (бас)</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Шартты бастарға қайта есептеге нде (бас)</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шартты басына жайылым жүкте месінің нормасы (га)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 тілігі (га)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жайылым  алаңы (га)</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тапшы лығы (га)</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жерлердегі жайылым  алаңы (га)</w:t>
            </w:r>
          </w:p>
        </w:tc>
      </w:tr>
      <w:tr>
        <w:trPr>
          <w:trHeight w:val="30" w:hRule="atLeast"/>
        </w:trPr>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ҰММ</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лар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Переметный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2594,1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17639,88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6369,6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-11270,3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1790,7</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Зеленов</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826,2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5618,16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1899,8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-3718,36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Егіндібұлақ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6464,08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2416,6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-4047,48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1782,3</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976,2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6638,16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8561,3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1923,14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846,4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Белес</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6290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2037,1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-4252,9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2428,1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Атамекен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10635,88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5318,4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-5317,48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1569</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Щапов</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1046,4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7115,52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2009,1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-5106,42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249,5</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Көшім</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2012,6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13685,68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4594,8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-9090,88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946</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Янайкин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9526,12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4324,5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-5201,62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2083,3</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616,5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4192,2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-3406,2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1579,3</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Макаров</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935,3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6360,04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1335,7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-5024,34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1920,6</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Махамбет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3116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1565,8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10647,44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7887,04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-2760,4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1640,2</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Бейбітшілік</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867,6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5899,68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3869,1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-2030,58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946,2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6434,16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1157,7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-5276,46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Трекин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1233,9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8390,52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2523,61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-5866,91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234,8</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Дариян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1269,4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8631,92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4704,3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-3927,62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124,3</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Рубежин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444,1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3019,88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1850,7</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-1169,18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4377,3</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Раздольн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618,2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4203,76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1499,5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-2704,26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1273,4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Сұлу көл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2821,32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-1758,32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918</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Чиров</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513,7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3493,16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-2100,16</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1539</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Құрманғазы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829,5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5640,6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1794,5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-3846,1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2034,9</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Январцев</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1579,5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10740,6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16484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5743,4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4528,4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Аудан  бойынша барлығы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21789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41375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24130,7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164088,8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83879,35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-80209,4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32186,9</w:t>
            </w:r>
          </w:p>
        </w:tc>
      </w:tr>
    </w:tbl>
    <w:bookmarkStart w:name="z476" w:id="312"/>
    <w:p>
      <w:pPr>
        <w:spacing w:after="0"/>
        <w:ind w:left="0"/>
        <w:jc w:val="both"/>
      </w:pPr>
      <w:r>
        <w:rPr>
          <w:rFonts w:ascii="Times New Roman"/>
          <w:b w:val="false"/>
          <w:i w:val="false"/>
          <w:color w:val="000000"/>
          <w:sz w:val="28"/>
        </w:rPr>
        <w:t>
       Ауылдық округтер бөлінісіндегі жайылымдық жерлер</w:t>
      </w:r>
    </w:p>
    <w:bookmarkEnd w:id="31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 </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атауы</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жалпы алаңы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 них:</w:t>
            </w:r>
          </w:p>
        </w:tc>
        <w:tc>
          <w:tcPr>
            <w:tcW w:w="153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жерлердегі жайылы мдар</w:t>
            </w:r>
          </w:p>
        </w:tc>
        <w:tc>
          <w:tcPr>
            <w:tcW w:w="153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Арнайы жер  қорындағы  жайылымдар</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 них:</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түбегейлі  жақсартылған  жерлердегі  жайылымдар</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суланды рылған</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Суланд ырыл ған</w:t>
            </w:r>
          </w:p>
        </w:tc>
      </w:tr>
      <w:tr>
        <w:trPr>
          <w:trHeight w:val="30" w:hRule="atLeast"/>
        </w:trPr>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Переметный ауылдық округі</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Переметный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1526,5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1790,7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1790,7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Калинин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Болашақ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1375,1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Қаражар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Поливное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Забродин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6369,6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Зеленов ауылдық округі</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Зеленый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1899,8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1899,8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Егіндібұлақ ауылдық округі</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Егіндібұлақ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1687,1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1782,3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1782,3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Алмалы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2416,6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1782,3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1782,3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Атамекен ауылдық округі</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Атамекен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Қайнар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Гремячий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835,4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5318,4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ауылдық округі</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846,4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846,4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Тың Дала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4343,4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Таловая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1820,9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8561,3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846,4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846,4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Белес ауылдық округі</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Белес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1088,4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2428,1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2428,1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Ақжол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955,6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2428,1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2428,1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Щапов ауылы</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Щапово</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Жаңатан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2009,1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Көшім ауылдық округі</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Үлкен Шаған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1396,1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Колесов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 Шаған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Көшім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669,6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Өркен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Ақсу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694,9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4594,8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Янайкин ауылдық округі</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Скворкин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2180,5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Янайкин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1656,9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2083,3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2083,3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Богатск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4324,4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2083,3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2083,3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 ауылдық округі</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1579,3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1579,3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Асан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Жамбыл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Зеленое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Октябрьское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1579,3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1579,3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Макаров ауылдық округі</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Макаров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1920,6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1920,6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Жалын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Садовое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Мирное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616,9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1339,4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1920,6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1920,6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Махамбет ауылдық округі</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Махамбет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1718,54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1640,2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1640,2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Кожевников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2045,4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Горбунов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Павлов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1979,1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7887,04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1640,2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1640,2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Бейбітшілік ауылдық округі</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Бейбітшілік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1042,6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Котельниково</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968,5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Астафьево</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865,8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Чапурино</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992,2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3869,1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 ауылдық округі</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Красный Урал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Чувашин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756,3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1009,7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Трекин ауылдық округі</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Трекин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Володар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1183,7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Жайық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Новенькое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112,81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2528,61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Дариян ауылдық округі</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Дариян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Озерное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3167,3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4704,3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Рубежин ауылдық округі</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Рубежин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1850,7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4377,3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4377,3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1850,7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4377,3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4377,3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Раздольный ауылдық округі</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Раздольный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1142,5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1273,4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1273,4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 Бидай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1499,5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1273,4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1273,4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Чиров ауылдық округі</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Чиров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Балабанов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Құрманғазы ауылдық округі</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Құрманғазы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817,1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2034,9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2034,9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Аманат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977,4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1794,5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2034,9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2034,9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Сұлу көл ауылдық округі</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Сұлу көл</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Январцев ауылдық округі</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Январцев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6934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Спартак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Красноармейск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2541,8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1092,1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1092,1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Чинарев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Кирсанов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913,3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913,3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16483,8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4528,4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4528,4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477" w:id="313"/>
    <w:p>
      <w:pPr>
        <w:spacing w:after="0"/>
        <w:ind w:left="0"/>
        <w:jc w:val="both"/>
      </w:pPr>
      <w:r>
        <w:rPr>
          <w:rFonts w:ascii="Times New Roman"/>
          <w:b w:val="false"/>
          <w:i w:val="false"/>
          <w:color w:val="000000"/>
          <w:sz w:val="28"/>
        </w:rPr>
        <w:t>
      Бәйтерек ауданы бойынша ауыл шаруашылығы жануарларын қамтамасыз ету үшін жайылымдардың жалпы алаңы небәрі 249 929 гектар құрайды.</w:t>
      </w:r>
    </w:p>
    <w:bookmarkEnd w:id="313"/>
    <w:bookmarkStart w:name="z478" w:id="314"/>
    <w:p>
      <w:pPr>
        <w:spacing w:after="0"/>
        <w:ind w:left="0"/>
        <w:jc w:val="both"/>
      </w:pPr>
      <w:r>
        <w:rPr>
          <w:rFonts w:ascii="Times New Roman"/>
          <w:b w:val="false"/>
          <w:i w:val="false"/>
          <w:color w:val="000000"/>
          <w:sz w:val="28"/>
        </w:rPr>
        <w:t>
      Ауыл шаруашылығы жануарларын қамтамасыз ету үшін Бәйтерек ауданы бойынша барлығы 133 663 гектар жайылымдық жерлер бар. елді мекеннің шегінде 83 879 гектар жайылым бар, босалқы жерлерде 32 186 гектар жайылымдық жерлер бар.</w:t>
      </w:r>
    </w:p>
    <w:bookmarkEnd w:id="314"/>
    <w:bookmarkStart w:name="z479" w:id="315"/>
    <w:p>
      <w:pPr>
        <w:spacing w:after="0"/>
        <w:ind w:left="0"/>
        <w:jc w:val="both"/>
      </w:pPr>
      <w:r>
        <w:rPr>
          <w:rFonts w:ascii="Times New Roman"/>
          <w:b w:val="false"/>
          <w:i w:val="false"/>
          <w:color w:val="000000"/>
          <w:sz w:val="28"/>
        </w:rPr>
        <w:t>
      Ауылдық округтерде жеке аулаларда мал басының өсуіне байланысты 80 209,4 га жайылымдық жерлердің жеткіліксіздігі сезіледі.</w:t>
      </w:r>
    </w:p>
    <w:bookmarkEnd w:id="315"/>
    <w:bookmarkStart w:name="z480" w:id="316"/>
    <w:p>
      <w:pPr>
        <w:spacing w:after="0"/>
        <w:ind w:left="0"/>
        <w:jc w:val="both"/>
      </w:pPr>
      <w:r>
        <w:rPr>
          <w:rFonts w:ascii="Times New Roman"/>
          <w:b w:val="false"/>
          <w:i w:val="false"/>
          <w:color w:val="000000"/>
          <w:sz w:val="28"/>
        </w:rPr>
        <w:t xml:space="preserve">
      Осы мәселелерді шешу үшін – мемлекеттік қордан жайылымдық алқаптарды ұтымды пайдалану және елді мекендердің жерлері есебінен жайылым алаңдарын ұлғайту қажет, бұдан басқа тыңайған жерлер мен босалқы (жайылым) басқа санаттағы жерлерге ауыстыру қажет. Аталған жер учаскелерін ауыл шаруашылығы айналымына тарту үшін бұл жерлерді мал жаю үшін жайылымдармен қамтамасыз етілмеген адамдарға бөлу қажет. Жайылымдардан жем-шөп қоры ұзақтығы 180-200 күн болатын жайылым кезеңінде пайдалынылады. Шабындықтардан жем-шөп қоры тоқырау кезеңінде пайдаланылады. </w:t>
      </w:r>
    </w:p>
    <w:bookmarkEnd w:id="316"/>
    <w:bookmarkStart w:name="z481" w:id="317"/>
    <w:p>
      <w:pPr>
        <w:spacing w:after="0"/>
        <w:ind w:left="0"/>
        <w:jc w:val="both"/>
      </w:pPr>
      <w:r>
        <w:rPr>
          <w:rFonts w:ascii="Times New Roman"/>
          <w:b w:val="false"/>
          <w:i w:val="false"/>
          <w:color w:val="000000"/>
          <w:sz w:val="28"/>
        </w:rPr>
        <w:t>
       Ветеринариялық - санитарлық объектілер туралы деректер</w:t>
      </w:r>
    </w:p>
    <w:bookmarkEnd w:id="31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Округ атауы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пункт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Қолдан  ұрықтандыру  пункті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қорымы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Жерлеу орны</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Переметный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Зеленов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Егіндібұлақ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Атамекен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Белес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Щапов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Көшім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Янайкин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Макаров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Махамбет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Бейбітшілік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Трекин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Дариян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Рубежин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Раздольный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Чиров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Құрманғазы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Сұлу көл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Январцев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bl>
    <w:bookmarkStart w:name="z482" w:id="318"/>
    <w:p>
      <w:pPr>
        <w:spacing w:after="0"/>
        <w:ind w:left="0"/>
        <w:jc w:val="both"/>
      </w:pPr>
      <w:r>
        <w:rPr>
          <w:rFonts w:ascii="Times New Roman"/>
          <w:b w:val="false"/>
          <w:i w:val="false"/>
          <w:color w:val="000000"/>
          <w:sz w:val="28"/>
        </w:rPr>
        <w:t>
      Ауданның ауылдық округтерінде 1 ветеринарлық пункт, қолдан ұрықтандыруға арналған пункт жоқ 16 мал қорымы және 3 жерлеу орны жұмыс істейді.</w:t>
      </w:r>
    </w:p>
    <w:bookmarkEnd w:id="318"/>
    <w:bookmarkStart w:name="z483" w:id="319"/>
    <w:p>
      <w:pPr>
        <w:spacing w:after="0"/>
        <w:ind w:left="0"/>
        <w:jc w:val="both"/>
      </w:pPr>
      <w:r>
        <w:rPr>
          <w:rFonts w:ascii="Times New Roman"/>
          <w:b w:val="false"/>
          <w:i w:val="false"/>
          <w:color w:val="000000"/>
          <w:sz w:val="28"/>
        </w:rPr>
        <w:t>
      Бұдан басқа, жануарларды инъекциялау және ұрықтандыру үшін ветеринариялық – санитариялық объектілердің құрылысын Зеленов, Атамекен, Шалғай, Белес, Щапов, Көшім, Янайкин, Мичурин, Макаров, Махамбет, Бейбітшілік, Достық, Трекин, Дариян, Рубежин, Раздольный, Чиров, Құрманғазы, Сұлу көл және Январцев ауылдық округтерде жоспарлау қажет.</w:t>
      </w:r>
    </w:p>
    <w:bookmarkEnd w:id="319"/>
    <w:bookmarkStart w:name="z484" w:id="320"/>
    <w:p>
      <w:pPr>
        <w:spacing w:after="0"/>
        <w:ind w:left="0"/>
        <w:jc w:val="both"/>
      </w:pPr>
      <w:r>
        <w:rPr>
          <w:rFonts w:ascii="Times New Roman"/>
          <w:b w:val="false"/>
          <w:i w:val="false"/>
          <w:color w:val="000000"/>
          <w:sz w:val="28"/>
        </w:rPr>
        <w:t>
       Жайылымдық ифрақұрылым объектілерін дамыту және реконструкциялау жөніндегі жоспар</w:t>
      </w:r>
    </w:p>
    <w:bookmarkEnd w:id="32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Іс-шаралардың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Орындау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Аяқтау нысаны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85" w:id="321"/>
          <w:p>
            <w:pPr>
              <w:spacing w:after="20"/>
              <w:ind w:left="20"/>
              <w:jc w:val="both"/>
            </w:pPr>
            <w:r>
              <w:rPr>
                <w:rFonts w:ascii="Times New Roman"/>
                <w:b w:val="false"/>
                <w:i w:val="false"/>
                <w:color w:val="000000"/>
                <w:sz w:val="20"/>
              </w:rPr>
              <w:t xml:space="preserve">
Жауапты </w:t>
            </w:r>
          </w:p>
          <w:bookmarkEnd w:id="321"/>
          <w:p>
            <w:pPr>
              <w:spacing w:after="20"/>
              <w:ind w:left="20"/>
              <w:jc w:val="both"/>
            </w:pPr>
            <w:r>
              <w:rPr>
                <w:rFonts w:ascii="Times New Roman"/>
                <w:b w:val="false"/>
                <w:i w:val="false"/>
                <w:color w:val="000000"/>
                <w:sz w:val="20"/>
              </w:rPr>
              <w:t>
орындаушылар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Құдықтарды салу жөніндегі  индикативтік жоспарлардың  орындалуы бойынша  ай сайын есептер ұсыну</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Тоқсан сайын есепті  кезеңнен кейінгі  айдың 10-күніне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Облыстың ауыл  шаруашылығы  басқармасына есеп</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Ауданның ауыл  шаруашылығ бөлімі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техникасы мен  жабдықтарын сатып алуға жұмсалған шығындарды өтеу жөніндегі мемлекеттік қолдау  шаралары туралы  түсіндіру жұмыстарын жүргізу</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Тұрақты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Ақпараттар мен  сөз сөйлеулер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Ауданның ауыл  шаруашылығ бөлімі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Аудан әкімдігінің интернет  ресурсында құдықтарды  (ұңғымаларды) бұрғалау  бойынша қызмет көрсететін  кәсіпорындардың  тізімін орналастыру</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Тұрақты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Ақпаратттар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Ауданның ауыл  шаруашылығ бөлімі</w:t>
            </w:r>
          </w:p>
        </w:tc>
      </w:tr>
    </w:tbl>
    <w:bookmarkStart w:name="z486" w:id="322"/>
    <w:p>
      <w:pPr>
        <w:spacing w:after="0"/>
        <w:ind w:left="0"/>
        <w:jc w:val="both"/>
      </w:pPr>
      <w:r>
        <w:rPr>
          <w:rFonts w:ascii="Times New Roman"/>
          <w:b w:val="false"/>
          <w:i w:val="false"/>
          <w:color w:val="000000"/>
          <w:sz w:val="28"/>
        </w:rPr>
        <w:t>
      Ескертпе: аббревиатуралардың толық жазылуы:</w:t>
      </w:r>
    </w:p>
    <w:bookmarkEnd w:id="322"/>
    <w:bookmarkStart w:name="z487" w:id="323"/>
    <w:p>
      <w:pPr>
        <w:spacing w:after="0"/>
        <w:ind w:left="0"/>
        <w:jc w:val="both"/>
      </w:pPr>
      <w:r>
        <w:rPr>
          <w:rFonts w:ascii="Times New Roman"/>
          <w:b w:val="false"/>
          <w:i w:val="false"/>
          <w:color w:val="000000"/>
          <w:sz w:val="28"/>
        </w:rPr>
        <w:t>
      ІҚМ – ірі қара мал;</w:t>
      </w:r>
    </w:p>
    <w:bookmarkEnd w:id="323"/>
    <w:bookmarkStart w:name="z488" w:id="324"/>
    <w:p>
      <w:pPr>
        <w:spacing w:after="0"/>
        <w:ind w:left="0"/>
        <w:jc w:val="both"/>
      </w:pPr>
      <w:r>
        <w:rPr>
          <w:rFonts w:ascii="Times New Roman"/>
          <w:b w:val="false"/>
          <w:i w:val="false"/>
          <w:color w:val="000000"/>
          <w:sz w:val="28"/>
        </w:rPr>
        <w:t>
      ҰММ – ұсақ мүйізді мал;</w:t>
      </w:r>
    </w:p>
    <w:bookmarkEnd w:id="324"/>
    <w:bookmarkStart w:name="z489" w:id="325"/>
    <w:p>
      <w:pPr>
        <w:spacing w:after="0"/>
        <w:ind w:left="0"/>
        <w:jc w:val="both"/>
      </w:pPr>
      <w:r>
        <w:rPr>
          <w:rFonts w:ascii="Times New Roman"/>
          <w:b w:val="false"/>
          <w:i w:val="false"/>
          <w:color w:val="000000"/>
          <w:sz w:val="28"/>
        </w:rPr>
        <w:t>
      С0 –Цельсий көрсеткіші;</w:t>
      </w:r>
    </w:p>
    <w:bookmarkEnd w:id="325"/>
    <w:bookmarkStart w:name="z490" w:id="326"/>
    <w:p>
      <w:pPr>
        <w:spacing w:after="0"/>
        <w:ind w:left="0"/>
        <w:jc w:val="both"/>
      </w:pPr>
      <w:r>
        <w:rPr>
          <w:rFonts w:ascii="Times New Roman"/>
          <w:b w:val="false"/>
          <w:i w:val="false"/>
          <w:color w:val="000000"/>
          <w:sz w:val="28"/>
        </w:rPr>
        <w:t>
      га – гектар;</w:t>
      </w:r>
    </w:p>
    <w:bookmarkEnd w:id="326"/>
    <w:bookmarkStart w:name="z491" w:id="327"/>
    <w:p>
      <w:pPr>
        <w:spacing w:after="0"/>
        <w:ind w:left="0"/>
        <w:jc w:val="both"/>
      </w:pPr>
      <w:r>
        <w:rPr>
          <w:rFonts w:ascii="Times New Roman"/>
          <w:b w:val="false"/>
          <w:i w:val="false"/>
          <w:color w:val="000000"/>
          <w:sz w:val="28"/>
        </w:rPr>
        <w:t>
      мм – миллиметр;</w:t>
      </w:r>
    </w:p>
    <w:bookmarkEnd w:id="327"/>
    <w:bookmarkStart w:name="z492" w:id="328"/>
    <w:p>
      <w:pPr>
        <w:spacing w:after="0"/>
        <w:ind w:left="0"/>
        <w:jc w:val="both"/>
      </w:pPr>
      <w:r>
        <w:rPr>
          <w:rFonts w:ascii="Times New Roman"/>
          <w:b w:val="false"/>
          <w:i w:val="false"/>
          <w:color w:val="000000"/>
          <w:sz w:val="28"/>
        </w:rPr>
        <w:t>
      см – сантиметр;</w:t>
      </w:r>
    </w:p>
    <w:bookmarkEnd w:id="328"/>
    <w:bookmarkStart w:name="z493" w:id="329"/>
    <w:p>
      <w:pPr>
        <w:spacing w:after="0"/>
        <w:ind w:left="0"/>
        <w:jc w:val="both"/>
      </w:pPr>
      <w:r>
        <w:rPr>
          <w:rFonts w:ascii="Times New Roman"/>
          <w:b w:val="false"/>
          <w:i w:val="false"/>
          <w:color w:val="000000"/>
          <w:sz w:val="28"/>
        </w:rPr>
        <w:t>
      а/о – ауылдық округ.</w:t>
      </w:r>
    </w:p>
    <w:bookmarkEnd w:id="329"/>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headerReference w:type="default" r:id="rId137"/>
      <w:pgSz w:w="11907" w:h="16839" w:code="9"/>
      <w:pgMar w:top="1440" w:right="1080" w:bottom="1440" w:left="1080"/>
    </w:sectPr>
  </w:body>
</w:document>
</file>

<file path=word/header.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2830" w:rsidRDefault="00A02830">
    <w:pPr>
      <w:pStyle w:val="a3"/>
    </w:pPr>
    <w:r>
      <w:rPr>
        <w:noProof/>
      </w:rPr>
      <w:pict>
        <v:rect id="rect1" o:spid="_x0000_s1026" style="position:absolute;         margin-left:.75pt;         margin-top:34.5pt;         width:21pt;         height:700pt;         z-index:251659264;         visibility:visible;         mso-wrap-style:square;         mso-width-percent:0;         mso-height-percent:0;         mso-wrap-distance-left:9pt;         mso-wrap-distance-top:0;         mso-wrap-distance-right:9pt;         mso-wrap-distance-bottom:0;         mso-position-horizontal:absolute;         mso-position-horizontal-relative:text;         mso-position-vertical:absolute;         mso-position-vertical-relative:text;         mso-width-percent:0;         mso-height-percent:0;         mso-width-relative:margin;         mso-height-relative:margin;         v-text-anchor:middle" stroked="f" strokeweight="2pt">
          <v:fill r:id="rId1" o:title="" recolor="t" rotate="t" type="tile"/>
          <w10:wrap type="square"/>
        </v:rect>
      </w:pict>
    </w:r>
  </w:p>
</w:hdr>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header.xml" Type="http://schemas.openxmlformats.org/officeDocument/2006/relationships/header" Id="rId137"/></Relationships>
</file>

<file path=word/_rels/header.xml.rels><?xml version="1.0" encoding="UTF-8" standalone="yes"?><Relationships xmlns="http://schemas.openxmlformats.org/package/2006/relationships"><Relationship Target="media/header_image_rId1.png" Type="http://schemas.openxmlformats.org/officeDocument/2006/relationships/image" Id="rId1"/></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