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0ed8" w14:textId="96f0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Дариян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285 269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42 748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1 970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240 551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305 013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- 19 744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19 744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19 744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Дариян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38 939 мың теңге және 12 222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Дариян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