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1ab8c" w14:textId="f01ab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мәслихатының 2022 жылғы 23 желтоқсандағы №24-2 "2023-2025 жылдарға арналған Бәйтерек ауданының бюджеті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Бәйтерек ауданы мәслихатының 2023 жылғы 16 тамыздағы № 6-2 шешімі</w:t>
      </w:r>
    </w:p>
    <w:p>
      <w:pPr>
        <w:spacing w:after="0"/>
        <w:ind w:left="0"/>
        <w:jc w:val="both"/>
      </w:pPr>
      <w:bookmarkStart w:name="z3" w:id="0"/>
      <w:r>
        <w:rPr>
          <w:rFonts w:ascii="Times New Roman"/>
          <w:b w:val="false"/>
          <w:i w:val="false"/>
          <w:color w:val="000000"/>
          <w:sz w:val="28"/>
        </w:rPr>
        <w:t>
      Бәйтерек ауданының мәслихаты</w:t>
      </w:r>
      <w:r>
        <w:rPr>
          <w:rFonts w:ascii="Times New Roman"/>
          <w:b/>
          <w:i w:val="false"/>
          <w:color w:val="000000"/>
          <w:sz w:val="28"/>
        </w:rPr>
        <w:t xml:space="preserve"> ШЕШІМ ҚАБЫЛДАДЫ:</w:t>
      </w:r>
    </w:p>
    <w:bookmarkEnd w:id="0"/>
    <w:bookmarkStart w:name="z4" w:id="1"/>
    <w:p>
      <w:pPr>
        <w:spacing w:after="0"/>
        <w:ind w:left="0"/>
        <w:jc w:val="both"/>
      </w:pPr>
      <w:r>
        <w:rPr>
          <w:rFonts w:ascii="Times New Roman"/>
          <w:b w:val="false"/>
          <w:i w:val="false"/>
          <w:color w:val="000000"/>
          <w:sz w:val="28"/>
        </w:rPr>
        <w:t xml:space="preserve">
      1. Бәйтерек ауданы мәслихатының "2023-2025 жылдарға арналған Бәйтерек ауданының бюджеті туралы" 2022 жылғы 23 желтоқсандағы №24-2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№180450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 тармақ </w:t>
      </w:r>
      <w:r>
        <w:rPr>
          <w:rFonts w:ascii="Times New Roman"/>
          <w:b w:val="false"/>
          <w:i w:val="false"/>
          <w:color w:val="000000"/>
          <w:sz w:val="28"/>
        </w:rPr>
        <w:t>жаңа редакцияда жазылсын:</w:t>
      </w:r>
    </w:p>
    <w:bookmarkStart w:name="z6" w:id="2"/>
    <w:p>
      <w:pPr>
        <w:spacing w:after="0"/>
        <w:ind w:left="0"/>
        <w:jc w:val="both"/>
      </w:pPr>
      <w:r>
        <w:rPr>
          <w:rFonts w:ascii="Times New Roman"/>
          <w:b w:val="false"/>
          <w:i w:val="false"/>
          <w:color w:val="000000"/>
          <w:sz w:val="28"/>
        </w:rPr>
        <w:t xml:space="preserve">
      "1. 2023-2025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2"/>
    <w:bookmarkStart w:name="z7" w:id="3"/>
    <w:p>
      <w:pPr>
        <w:spacing w:after="0"/>
        <w:ind w:left="0"/>
        <w:jc w:val="both"/>
      </w:pPr>
      <w:r>
        <w:rPr>
          <w:rFonts w:ascii="Times New Roman"/>
          <w:b w:val="false"/>
          <w:i w:val="false"/>
          <w:color w:val="000000"/>
          <w:sz w:val="28"/>
        </w:rPr>
        <w:t>
      кірістер – 13 833 195 мың теңге:</w:t>
      </w:r>
    </w:p>
    <w:bookmarkEnd w:id="3"/>
    <w:bookmarkStart w:name="z8" w:id="4"/>
    <w:p>
      <w:pPr>
        <w:spacing w:after="0"/>
        <w:ind w:left="0"/>
        <w:jc w:val="both"/>
      </w:pPr>
      <w:r>
        <w:rPr>
          <w:rFonts w:ascii="Times New Roman"/>
          <w:b w:val="false"/>
          <w:i w:val="false"/>
          <w:color w:val="000000"/>
          <w:sz w:val="28"/>
        </w:rPr>
        <w:t>
      салықтық түсімдер – 4 431 598 мың теңге;</w:t>
      </w:r>
    </w:p>
    <w:bookmarkEnd w:id="4"/>
    <w:bookmarkStart w:name="z9" w:id="5"/>
    <w:p>
      <w:pPr>
        <w:spacing w:after="0"/>
        <w:ind w:left="0"/>
        <w:jc w:val="both"/>
      </w:pPr>
      <w:r>
        <w:rPr>
          <w:rFonts w:ascii="Times New Roman"/>
          <w:b w:val="false"/>
          <w:i w:val="false"/>
          <w:color w:val="000000"/>
          <w:sz w:val="28"/>
        </w:rPr>
        <w:t>
      салықтық емес түсімдер – 10 586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93 062 мың теңге;</w:t>
      </w:r>
    </w:p>
    <w:bookmarkEnd w:id="6"/>
    <w:bookmarkStart w:name="z11" w:id="7"/>
    <w:p>
      <w:pPr>
        <w:spacing w:after="0"/>
        <w:ind w:left="0"/>
        <w:jc w:val="both"/>
      </w:pPr>
      <w:r>
        <w:rPr>
          <w:rFonts w:ascii="Times New Roman"/>
          <w:b w:val="false"/>
          <w:i w:val="false"/>
          <w:color w:val="000000"/>
          <w:sz w:val="28"/>
        </w:rPr>
        <w:t>
      трансферттер түсімі – 9 297 949 мың теңге;</w:t>
      </w:r>
    </w:p>
    <w:bookmarkEnd w:id="7"/>
    <w:bookmarkStart w:name="z12" w:id="8"/>
    <w:p>
      <w:pPr>
        <w:spacing w:after="0"/>
        <w:ind w:left="0"/>
        <w:jc w:val="both"/>
      </w:pPr>
      <w:r>
        <w:rPr>
          <w:rFonts w:ascii="Times New Roman"/>
          <w:b w:val="false"/>
          <w:i w:val="false"/>
          <w:color w:val="000000"/>
          <w:sz w:val="28"/>
        </w:rPr>
        <w:t>
      2) шығындар – 15 907 898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290 080 мың теңге:</w:t>
      </w:r>
    </w:p>
    <w:bookmarkEnd w:id="9"/>
    <w:bookmarkStart w:name="z14" w:id="10"/>
    <w:p>
      <w:pPr>
        <w:spacing w:after="0"/>
        <w:ind w:left="0"/>
        <w:jc w:val="both"/>
      </w:pPr>
      <w:r>
        <w:rPr>
          <w:rFonts w:ascii="Times New Roman"/>
          <w:b w:val="false"/>
          <w:i w:val="false"/>
          <w:color w:val="000000"/>
          <w:sz w:val="28"/>
        </w:rPr>
        <w:t>
      бюджеттік кредиттер – 517 501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227 421 мың теңге;</w:t>
      </w:r>
    </w:p>
    <w:bookmarkEnd w:id="11"/>
    <w:bookmarkStart w:name="z16" w:id="12"/>
    <w:p>
      <w:pPr>
        <w:spacing w:after="0"/>
        <w:ind w:left="0"/>
        <w:jc w:val="both"/>
      </w:pPr>
      <w:r>
        <w:rPr>
          <w:rFonts w:ascii="Times New Roman"/>
          <w:b w:val="false"/>
          <w:i w:val="false"/>
          <w:color w:val="000000"/>
          <w:sz w:val="28"/>
        </w:rPr>
        <w:t>
      4) қаржы активтерiмен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активтерiн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-2 364 783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2 364 783 мың теңге:</w:t>
      </w:r>
    </w:p>
    <w:bookmarkEnd w:id="16"/>
    <w:bookmarkStart w:name="z21" w:id="17"/>
    <w:p>
      <w:pPr>
        <w:spacing w:after="0"/>
        <w:ind w:left="0"/>
        <w:jc w:val="both"/>
      </w:pPr>
      <w:r>
        <w:rPr>
          <w:rFonts w:ascii="Times New Roman"/>
          <w:b w:val="false"/>
          <w:i w:val="false"/>
          <w:color w:val="000000"/>
          <w:sz w:val="28"/>
        </w:rPr>
        <w:t>
      қарыздар түсімі – 517 500 мың теңге;</w:t>
      </w:r>
    </w:p>
    <w:bookmarkEnd w:id="17"/>
    <w:bookmarkStart w:name="z22" w:id="18"/>
    <w:p>
      <w:pPr>
        <w:spacing w:after="0"/>
        <w:ind w:left="0"/>
        <w:jc w:val="both"/>
      </w:pPr>
      <w:r>
        <w:rPr>
          <w:rFonts w:ascii="Times New Roman"/>
          <w:b w:val="false"/>
          <w:i w:val="false"/>
          <w:color w:val="000000"/>
          <w:sz w:val="28"/>
        </w:rPr>
        <w:t>
      қарыздарды өтеу – 227 421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2 074 704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жаңа редакцияда жазылсын: </w:t>
      </w:r>
    </w:p>
    <w:bookmarkStart w:name="z25" w:id="20"/>
    <w:p>
      <w:pPr>
        <w:spacing w:after="0"/>
        <w:ind w:left="0"/>
        <w:jc w:val="both"/>
      </w:pPr>
      <w:r>
        <w:rPr>
          <w:rFonts w:ascii="Times New Roman"/>
          <w:b w:val="false"/>
          <w:i w:val="false"/>
          <w:color w:val="000000"/>
          <w:sz w:val="28"/>
        </w:rPr>
        <w:t>
      "1) 2023 жылға арналған аудандық бюджетте республикалық бюджеттен бөлінетін нысаналы трансферттердің түсімі және кредиттердің жалпы сомасы 1 827 014 мың теңге ескерілсін:</w:t>
      </w:r>
    </w:p>
    <w:bookmarkEnd w:id="20"/>
    <w:bookmarkStart w:name="z26" w:id="21"/>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кредиттерге – 517 500 мың теңге;</w:t>
      </w:r>
    </w:p>
    <w:bookmarkEnd w:id="21"/>
    <w:bookmarkStart w:name="z27" w:id="22"/>
    <w:p>
      <w:pPr>
        <w:spacing w:after="0"/>
        <w:ind w:left="0"/>
        <w:jc w:val="both"/>
      </w:pPr>
      <w:r>
        <w:rPr>
          <w:rFonts w:ascii="Times New Roman"/>
          <w:b w:val="false"/>
          <w:i w:val="false"/>
          <w:color w:val="000000"/>
          <w:sz w:val="28"/>
        </w:rPr>
        <w:t>
      Бәйтерек ауданы, Мичурин ауылдық округі, Зеленое ауылындағы су құбырының құрылысына – 271 986 мың теңге;</w:t>
      </w:r>
    </w:p>
    <w:bookmarkEnd w:id="22"/>
    <w:bookmarkStart w:name="z28" w:id="23"/>
    <w:p>
      <w:pPr>
        <w:spacing w:after="0"/>
        <w:ind w:left="0"/>
        <w:jc w:val="both"/>
      </w:pPr>
      <w:r>
        <w:rPr>
          <w:rFonts w:ascii="Times New Roman"/>
          <w:b w:val="false"/>
          <w:i w:val="false"/>
          <w:color w:val="000000"/>
          <w:sz w:val="28"/>
        </w:rPr>
        <w:t>
      Бәйтерек ауданы, Өркен ауылында су құбырының құрылысына – 310 406 мың теңге;</w:t>
      </w:r>
    </w:p>
    <w:bookmarkEnd w:id="23"/>
    <w:bookmarkStart w:name="z29" w:id="24"/>
    <w:p>
      <w:pPr>
        <w:spacing w:after="0"/>
        <w:ind w:left="0"/>
        <w:jc w:val="both"/>
      </w:pPr>
      <w:r>
        <w:rPr>
          <w:rFonts w:ascii="Times New Roman"/>
          <w:b w:val="false"/>
          <w:i w:val="false"/>
          <w:color w:val="000000"/>
          <w:sz w:val="28"/>
        </w:rPr>
        <w:t>
      Бәйтерек ауданы, Красноармейское ауылындағы су құбырларының құрылысы – 44 338 мың теңге;</w:t>
      </w:r>
    </w:p>
    <w:bookmarkEnd w:id="24"/>
    <w:bookmarkStart w:name="z30" w:id="25"/>
    <w:p>
      <w:pPr>
        <w:spacing w:after="0"/>
        <w:ind w:left="0"/>
        <w:jc w:val="both"/>
      </w:pPr>
      <w:r>
        <w:rPr>
          <w:rFonts w:ascii="Times New Roman"/>
          <w:b w:val="false"/>
          <w:i w:val="false"/>
          <w:color w:val="000000"/>
          <w:sz w:val="28"/>
        </w:rPr>
        <w:t>
      Бәйтерек ауданы, Чеботарев ауылындағы су құбырларының құрылысы – 228 446 мың теңге;</w:t>
      </w:r>
    </w:p>
    <w:bookmarkEnd w:id="25"/>
    <w:bookmarkStart w:name="z31" w:id="26"/>
    <w:p>
      <w:pPr>
        <w:spacing w:after="0"/>
        <w:ind w:left="0"/>
        <w:jc w:val="both"/>
      </w:pPr>
      <w:r>
        <w:rPr>
          <w:rFonts w:ascii="Times New Roman"/>
          <w:b w:val="false"/>
          <w:i w:val="false"/>
          <w:color w:val="000000"/>
          <w:sz w:val="28"/>
        </w:rPr>
        <w:t>
      Бәйтерек ауданы, Раздольный ауылындағы су құбырларының құрылысы – 210 000 мың теңге;</w:t>
      </w:r>
    </w:p>
    <w:bookmarkEnd w:id="26"/>
    <w:bookmarkStart w:name="z32" w:id="27"/>
    <w:p>
      <w:pPr>
        <w:spacing w:after="0"/>
        <w:ind w:left="0"/>
        <w:jc w:val="both"/>
      </w:pPr>
      <w:r>
        <w:rPr>
          <w:rFonts w:ascii="Times New Roman"/>
          <w:b w:val="false"/>
          <w:i w:val="false"/>
          <w:color w:val="000000"/>
          <w:sz w:val="28"/>
        </w:rPr>
        <w:t>
      Бәйтерек ауданы Чиров ауылындағы су құбырларының құрылысы – 244 338 мың теңге;</w:t>
      </w:r>
    </w:p>
    <w:bookmarkEnd w:id="27"/>
    <w:bookmarkStart w:name="z33" w:id="28"/>
    <w:p>
      <w:pPr>
        <w:spacing w:after="0"/>
        <w:ind w:left="0"/>
        <w:jc w:val="both"/>
      </w:pPr>
      <w:r>
        <w:rPr>
          <w:rFonts w:ascii="Times New Roman"/>
          <w:b w:val="false"/>
          <w:i w:val="false"/>
          <w:color w:val="000000"/>
          <w:sz w:val="28"/>
        </w:rPr>
        <w:t>
      2) 2023 жылға арналған аудандық бюджетте облыстық бюджеттен бөлінетін нысаналы трансферттердің түсімі жалпы сомасы 7 099 429 мың теңге ескерілсін:</w:t>
      </w:r>
    </w:p>
    <w:bookmarkEnd w:id="28"/>
    <w:bookmarkStart w:name="z34" w:id="29"/>
    <w:p>
      <w:pPr>
        <w:spacing w:after="0"/>
        <w:ind w:left="0"/>
        <w:jc w:val="both"/>
      </w:pPr>
      <w:r>
        <w:rPr>
          <w:rFonts w:ascii="Times New Roman"/>
          <w:b w:val="false"/>
          <w:i w:val="false"/>
          <w:color w:val="000000"/>
          <w:sz w:val="28"/>
        </w:rPr>
        <w:t>
      мемлекеттік атаулы әлеуметтік көмекті төлеуге – 56 700 мың теңге;</w:t>
      </w:r>
    </w:p>
    <w:bookmarkEnd w:id="29"/>
    <w:bookmarkStart w:name="z35" w:id="30"/>
    <w:p>
      <w:pPr>
        <w:spacing w:after="0"/>
        <w:ind w:left="0"/>
        <w:jc w:val="both"/>
      </w:pPr>
      <w:r>
        <w:rPr>
          <w:rFonts w:ascii="Times New Roman"/>
          <w:b w:val="false"/>
          <w:i w:val="false"/>
          <w:color w:val="000000"/>
          <w:sz w:val="28"/>
        </w:rPr>
        <w:t>
      кепілдендірілген әлеуметтік пакетке – 4 282 мың теңге;</w:t>
      </w:r>
    </w:p>
    <w:bookmarkEnd w:id="30"/>
    <w:bookmarkStart w:name="z36" w:id="31"/>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63 251 мың теңге;</w:t>
      </w:r>
    </w:p>
    <w:bookmarkEnd w:id="31"/>
    <w:bookmarkStart w:name="z37" w:id="32"/>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 1 035 мың теңге;</w:t>
      </w:r>
    </w:p>
    <w:bookmarkEnd w:id="32"/>
    <w:bookmarkStart w:name="z38" w:id="33"/>
    <w:p>
      <w:pPr>
        <w:spacing w:after="0"/>
        <w:ind w:left="0"/>
        <w:jc w:val="both"/>
      </w:pPr>
      <w:r>
        <w:rPr>
          <w:rFonts w:ascii="Times New Roman"/>
          <w:b w:val="false"/>
          <w:i w:val="false"/>
          <w:color w:val="000000"/>
          <w:sz w:val="28"/>
        </w:rPr>
        <w:t>
      нәтижелі жұмыспен қамтуды дамытуға – 469 226 мың теңге;</w:t>
      </w:r>
    </w:p>
    <w:bookmarkEnd w:id="33"/>
    <w:bookmarkStart w:name="z39" w:id="34"/>
    <w:p>
      <w:pPr>
        <w:spacing w:after="0"/>
        <w:ind w:left="0"/>
        <w:jc w:val="both"/>
      </w:pPr>
      <w:r>
        <w:rPr>
          <w:rFonts w:ascii="Times New Roman"/>
          <w:b w:val="false"/>
          <w:i w:val="false"/>
          <w:color w:val="000000"/>
          <w:sz w:val="28"/>
        </w:rPr>
        <w:t>
      біліктілік жүйесін дамытуға – 207 мың теңге;</w:t>
      </w:r>
    </w:p>
    <w:bookmarkEnd w:id="34"/>
    <w:bookmarkStart w:name="z40" w:id="35"/>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 – 9 063 мың теңге;</w:t>
      </w:r>
    </w:p>
    <w:bookmarkEnd w:id="35"/>
    <w:bookmarkStart w:name="z41" w:id="36"/>
    <w:p>
      <w:pPr>
        <w:spacing w:after="0"/>
        <w:ind w:left="0"/>
        <w:jc w:val="both"/>
      </w:pPr>
      <w:r>
        <w:rPr>
          <w:rFonts w:ascii="Times New Roman"/>
          <w:b w:val="false"/>
          <w:i w:val="false"/>
          <w:color w:val="000000"/>
          <w:sz w:val="28"/>
        </w:rPr>
        <w:t>
      "Ұрпақтар келісімшарты" жобасына – 1 153 мың теңге;</w:t>
      </w:r>
    </w:p>
    <w:bookmarkEnd w:id="36"/>
    <w:bookmarkStart w:name="z42" w:id="37"/>
    <w:p>
      <w:pPr>
        <w:spacing w:after="0"/>
        <w:ind w:left="0"/>
        <w:jc w:val="both"/>
      </w:pPr>
      <w:r>
        <w:rPr>
          <w:rFonts w:ascii="Times New Roman"/>
          <w:b w:val="false"/>
          <w:i w:val="false"/>
          <w:color w:val="000000"/>
          <w:sz w:val="28"/>
        </w:rPr>
        <w:t>
      әлеуметтік көмек ретінде тұрғын үй сертификаттарды ұсынуға – 3 000 мың теңге;</w:t>
      </w:r>
    </w:p>
    <w:bookmarkEnd w:id="37"/>
    <w:bookmarkStart w:name="z43" w:id="38"/>
    <w:p>
      <w:pPr>
        <w:spacing w:after="0"/>
        <w:ind w:left="0"/>
        <w:jc w:val="both"/>
      </w:pPr>
      <w:r>
        <w:rPr>
          <w:rFonts w:ascii="Times New Roman"/>
          <w:b w:val="false"/>
          <w:i w:val="false"/>
          <w:color w:val="000000"/>
          <w:sz w:val="28"/>
        </w:rPr>
        <w:t>
      Бәйтерек ауданы, Сұлу көл ауылына кіреберіс автомобиль жолын күрделі жөндеуге – 682 962 мың теңге;</w:t>
      </w:r>
    </w:p>
    <w:bookmarkEnd w:id="38"/>
    <w:bookmarkStart w:name="z44" w:id="39"/>
    <w:p>
      <w:pPr>
        <w:spacing w:after="0"/>
        <w:ind w:left="0"/>
        <w:jc w:val="both"/>
      </w:pPr>
      <w:r>
        <w:rPr>
          <w:rFonts w:ascii="Times New Roman"/>
          <w:b w:val="false"/>
          <w:i w:val="false"/>
          <w:color w:val="000000"/>
          <w:sz w:val="28"/>
        </w:rPr>
        <w:t>
      Бәйтерек ауданы, Болашақ ауылына кіреберіс автомобиль жолын күрделі жөндеуге – 273 599 мың теңге;</w:t>
      </w:r>
    </w:p>
    <w:bookmarkEnd w:id="39"/>
    <w:bookmarkStart w:name="z45" w:id="40"/>
    <w:p>
      <w:pPr>
        <w:spacing w:after="0"/>
        <w:ind w:left="0"/>
        <w:jc w:val="both"/>
      </w:pPr>
      <w:r>
        <w:rPr>
          <w:rFonts w:ascii="Times New Roman"/>
          <w:b w:val="false"/>
          <w:i w:val="false"/>
          <w:color w:val="000000"/>
          <w:sz w:val="28"/>
        </w:rPr>
        <w:t>
      Бәйтерек ауданы, Чирово ауылына кірме жолды күрделі жөндеуге – 610 798 мың теңге;</w:t>
      </w:r>
    </w:p>
    <w:bookmarkEnd w:id="40"/>
    <w:bookmarkStart w:name="z46" w:id="41"/>
    <w:p>
      <w:pPr>
        <w:spacing w:after="0"/>
        <w:ind w:left="0"/>
        <w:jc w:val="both"/>
      </w:pPr>
      <w:r>
        <w:rPr>
          <w:rFonts w:ascii="Times New Roman"/>
          <w:b w:val="false"/>
          <w:i w:val="false"/>
          <w:color w:val="000000"/>
          <w:sz w:val="28"/>
        </w:rPr>
        <w:t>
      Бәйтерек ауданы, Раздольное-1 ауылына апаратын 0-10 шақырым тас жолды орташа жөндеуге – 423 832 мың теңге;</w:t>
      </w:r>
    </w:p>
    <w:bookmarkEnd w:id="41"/>
    <w:bookmarkStart w:name="z47" w:id="42"/>
    <w:p>
      <w:pPr>
        <w:spacing w:after="0"/>
        <w:ind w:left="0"/>
        <w:jc w:val="both"/>
      </w:pPr>
      <w:r>
        <w:rPr>
          <w:rFonts w:ascii="Times New Roman"/>
          <w:b w:val="false"/>
          <w:i w:val="false"/>
          <w:color w:val="000000"/>
          <w:sz w:val="28"/>
        </w:rPr>
        <w:t>
      Бәйтерек ауданы, Раздольное-2 ауылына апаратын 10-21,4 шақырым тас жолды орташа жөндеуге – 251 464 мың теңге;</w:t>
      </w:r>
    </w:p>
    <w:bookmarkEnd w:id="42"/>
    <w:bookmarkStart w:name="z48" w:id="43"/>
    <w:p>
      <w:pPr>
        <w:spacing w:after="0"/>
        <w:ind w:left="0"/>
        <w:jc w:val="both"/>
      </w:pPr>
      <w:r>
        <w:rPr>
          <w:rFonts w:ascii="Times New Roman"/>
          <w:b w:val="false"/>
          <w:i w:val="false"/>
          <w:color w:val="000000"/>
          <w:sz w:val="28"/>
        </w:rPr>
        <w:t>
      Бәйтерек ауданы, Чеботарев ауылына кіреберіс автомобиль жолын күрделі жөндеуге – 300 995 мың теңге;</w:t>
      </w:r>
    </w:p>
    <w:bookmarkEnd w:id="43"/>
    <w:bookmarkStart w:name="z49" w:id="44"/>
    <w:p>
      <w:pPr>
        <w:spacing w:after="0"/>
        <w:ind w:left="0"/>
        <w:jc w:val="both"/>
      </w:pPr>
      <w:r>
        <w:rPr>
          <w:rFonts w:ascii="Times New Roman"/>
          <w:b w:val="false"/>
          <w:i w:val="false"/>
          <w:color w:val="000000"/>
          <w:sz w:val="28"/>
        </w:rPr>
        <w:t>
      Бәйтерек ауданы, Шалғай ауылына 0-5,6 шақырым кіреберіс автомобиль жолын күрделі жөндеуге – 344 546 мың теңге;</w:t>
      </w:r>
    </w:p>
    <w:bookmarkEnd w:id="44"/>
    <w:bookmarkStart w:name="z50" w:id="45"/>
    <w:p>
      <w:pPr>
        <w:spacing w:after="0"/>
        <w:ind w:left="0"/>
        <w:jc w:val="both"/>
      </w:pPr>
      <w:r>
        <w:rPr>
          <w:rFonts w:ascii="Times New Roman"/>
          <w:b w:val="false"/>
          <w:i w:val="false"/>
          <w:color w:val="000000"/>
          <w:sz w:val="28"/>
        </w:rPr>
        <w:t>
      Бәйтерек ауданы, Өркен ауылына кіреберіс автомобиль жолын күрделі жөндеуге – 629 326 мың теңге;</w:t>
      </w:r>
    </w:p>
    <w:bookmarkEnd w:id="45"/>
    <w:bookmarkStart w:name="z51" w:id="46"/>
    <w:p>
      <w:pPr>
        <w:spacing w:after="0"/>
        <w:ind w:left="0"/>
        <w:jc w:val="both"/>
      </w:pPr>
      <w:r>
        <w:rPr>
          <w:rFonts w:ascii="Times New Roman"/>
          <w:b w:val="false"/>
          <w:i w:val="false"/>
          <w:color w:val="000000"/>
          <w:sz w:val="28"/>
        </w:rPr>
        <w:t>
      Бәйтерек ауданы, Егіндібұлақ ауылына кіреберіс автомобиль жолын күрделі жөндеуге – 1 014 915 мың теңге;</w:t>
      </w:r>
    </w:p>
    <w:bookmarkEnd w:id="46"/>
    <w:bookmarkStart w:name="z52" w:id="47"/>
    <w:p>
      <w:pPr>
        <w:spacing w:after="0"/>
        <w:ind w:left="0"/>
        <w:jc w:val="both"/>
      </w:pPr>
      <w:r>
        <w:rPr>
          <w:rFonts w:ascii="Times New Roman"/>
          <w:b w:val="false"/>
          <w:i w:val="false"/>
          <w:color w:val="000000"/>
          <w:sz w:val="28"/>
        </w:rPr>
        <w:t>
      Бәйтерек ауданы, Октябрьское ауылына кіреберіс автомобиль жолын орташа және күрделі жөндеуге – 96 681 мың теңге;</w:t>
      </w:r>
    </w:p>
    <w:bookmarkEnd w:id="47"/>
    <w:bookmarkStart w:name="z53" w:id="48"/>
    <w:p>
      <w:pPr>
        <w:spacing w:after="0"/>
        <w:ind w:left="0"/>
        <w:jc w:val="both"/>
      </w:pPr>
      <w:r>
        <w:rPr>
          <w:rFonts w:ascii="Times New Roman"/>
          <w:b w:val="false"/>
          <w:i w:val="false"/>
          <w:color w:val="000000"/>
          <w:sz w:val="28"/>
        </w:rPr>
        <w:t>
      Бәйтерек ауданы, Махамбет ауылындағы ауылішілік автомобиль жолдарын күрделі жөндеуге – 264 413 мың теңге;</w:t>
      </w:r>
    </w:p>
    <w:bookmarkEnd w:id="48"/>
    <w:bookmarkStart w:name="z54" w:id="49"/>
    <w:p>
      <w:pPr>
        <w:spacing w:after="0"/>
        <w:ind w:left="0"/>
        <w:jc w:val="both"/>
      </w:pPr>
      <w:r>
        <w:rPr>
          <w:rFonts w:ascii="Times New Roman"/>
          <w:b w:val="false"/>
          <w:i w:val="false"/>
          <w:color w:val="000000"/>
          <w:sz w:val="28"/>
        </w:rPr>
        <w:t>
      Бәйтерек ауданы, Жайық ауылының ауылішілік көлік жолдарын орташа және күрделі жөндеугеге – 175 421 мың теңге;</w:t>
      </w:r>
    </w:p>
    <w:bookmarkEnd w:id="49"/>
    <w:bookmarkStart w:name="z55" w:id="50"/>
    <w:p>
      <w:pPr>
        <w:spacing w:after="0"/>
        <w:ind w:left="0"/>
        <w:jc w:val="both"/>
      </w:pPr>
      <w:r>
        <w:rPr>
          <w:rFonts w:ascii="Times New Roman"/>
          <w:b w:val="false"/>
          <w:i w:val="false"/>
          <w:color w:val="000000"/>
          <w:sz w:val="28"/>
        </w:rPr>
        <w:t>
      Бәйтерек ауданы Зеленое ауылының ауылішілік көлік жолдарын күрделі жөндеугеге – 295 979 мың теңге;</w:t>
      </w:r>
    </w:p>
    <w:bookmarkEnd w:id="50"/>
    <w:bookmarkStart w:name="z56" w:id="51"/>
    <w:p>
      <w:pPr>
        <w:spacing w:after="0"/>
        <w:ind w:left="0"/>
        <w:jc w:val="both"/>
      </w:pPr>
      <w:r>
        <w:rPr>
          <w:rFonts w:ascii="Times New Roman"/>
          <w:b w:val="false"/>
          <w:i w:val="false"/>
          <w:color w:val="000000"/>
          <w:sz w:val="28"/>
        </w:rPr>
        <w:t>
      Бәйтерек ауданы, Щапово ауылының ауылішілік көлік жолдарын күрделі жөндеуге – 256 429 мың теңге;</w:t>
      </w:r>
    </w:p>
    <w:bookmarkEnd w:id="51"/>
    <w:bookmarkStart w:name="z57" w:id="52"/>
    <w:p>
      <w:pPr>
        <w:spacing w:after="0"/>
        <w:ind w:left="0"/>
        <w:jc w:val="both"/>
      </w:pPr>
      <w:r>
        <w:rPr>
          <w:rFonts w:ascii="Times New Roman"/>
          <w:b w:val="false"/>
          <w:i w:val="false"/>
          <w:color w:val="000000"/>
          <w:sz w:val="28"/>
        </w:rPr>
        <w:t>
      Бәйтерек ауданы, Мичуринское 1 ауылындағы көлік жолдарын күрделі жөндеуге – 228 112 мың теңге;</w:t>
      </w:r>
    </w:p>
    <w:bookmarkEnd w:id="52"/>
    <w:bookmarkStart w:name="z58" w:id="53"/>
    <w:p>
      <w:pPr>
        <w:spacing w:after="0"/>
        <w:ind w:left="0"/>
        <w:jc w:val="both"/>
      </w:pPr>
      <w:r>
        <w:rPr>
          <w:rFonts w:ascii="Times New Roman"/>
          <w:b w:val="false"/>
          <w:i w:val="false"/>
          <w:color w:val="000000"/>
          <w:sz w:val="28"/>
        </w:rPr>
        <w:t>
      Бәйтерек ауданы, Егіндібұлақ ауылындағы кентішілік жолдарды күрделі жөндеуге (түзету) – 100 000 мың теңге;</w:t>
      </w:r>
    </w:p>
    <w:bookmarkEnd w:id="53"/>
    <w:bookmarkStart w:name="z59" w:id="54"/>
    <w:p>
      <w:pPr>
        <w:spacing w:after="0"/>
        <w:ind w:left="0"/>
        <w:jc w:val="both"/>
      </w:pPr>
      <w:r>
        <w:rPr>
          <w:rFonts w:ascii="Times New Roman"/>
          <w:b w:val="false"/>
          <w:i w:val="false"/>
          <w:color w:val="000000"/>
          <w:sz w:val="28"/>
        </w:rPr>
        <w:t>
      Бәйтерек ауданы, Өркен ауылында су құбырының құрылысына – 73 643 мың теңге;</w:t>
      </w:r>
    </w:p>
    <w:bookmarkEnd w:id="54"/>
    <w:bookmarkStart w:name="z60" w:id="55"/>
    <w:p>
      <w:pPr>
        <w:spacing w:after="0"/>
        <w:ind w:left="0"/>
        <w:jc w:val="both"/>
      </w:pPr>
      <w:r>
        <w:rPr>
          <w:rFonts w:ascii="Times New Roman"/>
          <w:b w:val="false"/>
          <w:i w:val="false"/>
          <w:color w:val="000000"/>
          <w:sz w:val="28"/>
        </w:rPr>
        <w:t>
      Бәйтерек ауданы, Володарское ауылындағы су құбырының құрылысына (ЖСҚ түзету) – 26 453 мың теңге;</w:t>
      </w:r>
    </w:p>
    <w:bookmarkEnd w:id="55"/>
    <w:bookmarkStart w:name="z61" w:id="56"/>
    <w:p>
      <w:pPr>
        <w:spacing w:after="0"/>
        <w:ind w:left="0"/>
        <w:jc w:val="both"/>
      </w:pPr>
      <w:r>
        <w:rPr>
          <w:rFonts w:ascii="Times New Roman"/>
          <w:b w:val="false"/>
          <w:i w:val="false"/>
          <w:color w:val="000000"/>
          <w:sz w:val="28"/>
        </w:rPr>
        <w:t>
      Бәйтерек ауданы, Мичурин ауылдық округі, Зеленое ауылындағы су құбырының құрылысына – 7 534 мың теңге;</w:t>
      </w:r>
    </w:p>
    <w:bookmarkEnd w:id="56"/>
    <w:bookmarkStart w:name="z62" w:id="57"/>
    <w:p>
      <w:pPr>
        <w:spacing w:after="0"/>
        <w:ind w:left="0"/>
        <w:jc w:val="both"/>
      </w:pPr>
      <w:r>
        <w:rPr>
          <w:rFonts w:ascii="Times New Roman"/>
          <w:b w:val="false"/>
          <w:i w:val="false"/>
          <w:color w:val="000000"/>
          <w:sz w:val="28"/>
        </w:rPr>
        <w:t>
      Бәйтерек ауданы, Мичурин ауылдық округі, Зеленое ауылындағы су құбырының құрылысына – 69 331 мың теңге;</w:t>
      </w:r>
    </w:p>
    <w:bookmarkEnd w:id="57"/>
    <w:bookmarkStart w:name="z63" w:id="58"/>
    <w:p>
      <w:pPr>
        <w:spacing w:after="0"/>
        <w:ind w:left="0"/>
        <w:jc w:val="both"/>
      </w:pPr>
      <w:r>
        <w:rPr>
          <w:rFonts w:ascii="Times New Roman"/>
          <w:b w:val="false"/>
          <w:i w:val="false"/>
          <w:color w:val="000000"/>
          <w:sz w:val="28"/>
        </w:rPr>
        <w:t>
      Бәйтерек ауданының Жаңатаң ауылында су құбырын салу – 5 656 мың теңге;</w:t>
      </w:r>
    </w:p>
    <w:bookmarkEnd w:id="58"/>
    <w:bookmarkStart w:name="z64" w:id="59"/>
    <w:p>
      <w:pPr>
        <w:spacing w:after="0"/>
        <w:ind w:left="0"/>
        <w:jc w:val="both"/>
      </w:pPr>
      <w:r>
        <w:rPr>
          <w:rFonts w:ascii="Times New Roman"/>
          <w:b w:val="false"/>
          <w:i w:val="false"/>
          <w:color w:val="000000"/>
          <w:sz w:val="28"/>
        </w:rPr>
        <w:t>
      Бәйтерек ауданының Жаңатаң ауылында су құбырын салу – 31 113 мың теңге;</w:t>
      </w:r>
    </w:p>
    <w:bookmarkEnd w:id="59"/>
    <w:bookmarkStart w:name="z65" w:id="60"/>
    <w:p>
      <w:pPr>
        <w:spacing w:after="0"/>
        <w:ind w:left="0"/>
        <w:jc w:val="both"/>
      </w:pPr>
      <w:r>
        <w:rPr>
          <w:rFonts w:ascii="Times New Roman"/>
          <w:b w:val="false"/>
          <w:i w:val="false"/>
          <w:color w:val="000000"/>
          <w:sz w:val="28"/>
        </w:rPr>
        <w:t>
      Бәйтерек ауданы, Мичурин ауылдық округі, Зеленое ауылындағы су құбырының құрылысына – 56 649 мың теңге;</w:t>
      </w:r>
    </w:p>
    <w:bookmarkEnd w:id="60"/>
    <w:bookmarkStart w:name="z66" w:id="61"/>
    <w:p>
      <w:pPr>
        <w:spacing w:after="0"/>
        <w:ind w:left="0"/>
        <w:jc w:val="both"/>
      </w:pPr>
      <w:r>
        <w:rPr>
          <w:rFonts w:ascii="Times New Roman"/>
          <w:b w:val="false"/>
          <w:i w:val="false"/>
          <w:color w:val="000000"/>
          <w:sz w:val="28"/>
        </w:rPr>
        <w:t>
      Бәйтерек ауданы Красноармейский ауылындағы су құбырларының құрылысына – 57 665 мың теңге;</w:t>
      </w:r>
    </w:p>
    <w:bookmarkEnd w:id="61"/>
    <w:bookmarkStart w:name="z67" w:id="62"/>
    <w:p>
      <w:pPr>
        <w:spacing w:after="0"/>
        <w:ind w:left="0"/>
        <w:jc w:val="both"/>
      </w:pPr>
      <w:r>
        <w:rPr>
          <w:rFonts w:ascii="Times New Roman"/>
          <w:b w:val="false"/>
          <w:i w:val="false"/>
          <w:color w:val="000000"/>
          <w:sz w:val="28"/>
        </w:rPr>
        <w:t>
      Бәйтерек ауданы Раздольный ауылындағы су құбырларының құрылысына – 101 829 мың теңге;</w:t>
      </w:r>
    </w:p>
    <w:bookmarkEnd w:id="62"/>
    <w:bookmarkStart w:name="z68" w:id="63"/>
    <w:p>
      <w:pPr>
        <w:spacing w:after="0"/>
        <w:ind w:left="0"/>
        <w:jc w:val="both"/>
      </w:pPr>
      <w:r>
        <w:rPr>
          <w:rFonts w:ascii="Times New Roman"/>
          <w:b w:val="false"/>
          <w:i w:val="false"/>
          <w:color w:val="000000"/>
          <w:sz w:val="28"/>
        </w:rPr>
        <w:t>
      Бәйтерек ауданы Чеботарев ауылындағы су құбырларының құрылысына – 54 198 мың теңге;</w:t>
      </w:r>
    </w:p>
    <w:bookmarkEnd w:id="63"/>
    <w:bookmarkStart w:name="z69" w:id="64"/>
    <w:p>
      <w:pPr>
        <w:spacing w:after="0"/>
        <w:ind w:left="0"/>
        <w:jc w:val="both"/>
      </w:pPr>
      <w:r>
        <w:rPr>
          <w:rFonts w:ascii="Times New Roman"/>
          <w:b w:val="false"/>
          <w:i w:val="false"/>
          <w:color w:val="000000"/>
          <w:sz w:val="28"/>
        </w:rPr>
        <w:t>
      Бәйтерек ауданы Чиров ауылындағы су құбырларының құрылысына – 57 969 мың теңге.";</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71" w:id="65"/>
    <w:p>
      <w:pPr>
        <w:spacing w:after="0"/>
        <w:ind w:left="0"/>
        <w:jc w:val="both"/>
      </w:pPr>
      <w:r>
        <w:rPr>
          <w:rFonts w:ascii="Times New Roman"/>
          <w:b w:val="false"/>
          <w:i w:val="false"/>
          <w:color w:val="000000"/>
          <w:sz w:val="28"/>
        </w:rPr>
        <w:t>
      "10. 2023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әлеуметтік қамсыздандыру, мәдениет,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көтеру көзделсін.".</w:t>
      </w:r>
    </w:p>
    <w:bookmarkEnd w:id="65"/>
    <w:bookmarkStart w:name="z72" w:id="66"/>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6"/>
    <w:bookmarkStart w:name="z73" w:id="67"/>
    <w:p>
      <w:pPr>
        <w:spacing w:after="0"/>
        <w:ind w:left="0"/>
        <w:jc w:val="both"/>
      </w:pPr>
      <w:r>
        <w:rPr>
          <w:rFonts w:ascii="Times New Roman"/>
          <w:b w:val="false"/>
          <w:i w:val="false"/>
          <w:color w:val="000000"/>
          <w:sz w:val="28"/>
        </w:rPr>
        <w:t>
      3. Осы шешім 2023 жылдың 1 қаңтарынан бастап қолданысқа енгізіледі.</w:t>
      </w:r>
    </w:p>
    <w:bookmarkEnd w:id="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Н.Хайруллин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2023 жылғы 16 тамыздағы</w:t>
            </w:r>
            <w:r>
              <w:br/>
            </w:r>
            <w:r>
              <w:rPr>
                <w:rFonts w:ascii="Times New Roman"/>
                <w:b w:val="false"/>
                <w:i w:val="false"/>
                <w:color w:val="000000"/>
                <w:sz w:val="20"/>
              </w:rPr>
              <w:t>№6-2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№24-2 шешіміне  1-қосымша</w:t>
            </w:r>
          </w:p>
        </w:tc>
      </w:tr>
    </w:tbl>
    <w:bookmarkStart w:name="z77" w:id="68"/>
    <w:p>
      <w:pPr>
        <w:spacing w:after="0"/>
        <w:ind w:left="0"/>
        <w:jc w:val="left"/>
      </w:pPr>
      <w:r>
        <w:rPr>
          <w:rFonts w:ascii="Times New Roman"/>
          <w:b/>
          <w:i w:val="false"/>
          <w:color w:val="000000"/>
        </w:rPr>
        <w:t xml:space="preserve"> 2023 жылға арналған аудандық бюджет</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13 833 195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4 431 598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1 415 887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лицензиялық 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есептелетін тіркеу алымы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айналысуға арналған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коммуналдық меншікті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қорынан тұрғын үйлерді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бюджеттік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бюджеттік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бойынша сервитут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мемлекеттік мүліктің түсуі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9 297 949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9 283 143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9 283 143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15 907 898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250 410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сатып алу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мемлекеттiк сатып алу саласындағы мемлекеттiк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адамадарға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мүгедектігі бар адамадарға жеке көмекшінің және есту бойынша мүгедектігі бар адамадарға қолмен көрсететін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2 498 706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2 349 992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2 343 588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2 343 588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5 151 667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5 146 667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5 146 667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4 629 118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- 2 364 783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2 074 704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